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FFFE7" w14:textId="77777777" w:rsidR="00B928BC" w:rsidRPr="00556E0A" w:rsidRDefault="00B928BC" w:rsidP="00B928BC">
      <w:pPr>
        <w:pStyle w:val="1pt"/>
        <w:sectPr w:rsidR="00B928BC" w:rsidRPr="00556E0A" w:rsidSect="00720BF9">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2739" w:right="1361" w:bottom="1270" w:left="1361" w:header="397" w:footer="397" w:gutter="0"/>
          <w:cols w:space="708"/>
          <w:docGrid w:linePitch="360"/>
          <w15:footnoteColumns w:val="1"/>
        </w:sectPr>
      </w:pPr>
    </w:p>
    <w:p w14:paraId="4B492662" w14:textId="6F449B02" w:rsidR="00C83415" w:rsidRPr="00C83415" w:rsidRDefault="00000000" w:rsidP="00C83415">
      <w:pPr>
        <w:pStyle w:val="Text16Pt"/>
        <w:rPr>
          <w:rFonts w:ascii="Source Sans Pro" w:hAnsi="Source Sans Pro"/>
          <w:b/>
          <w:bCs/>
          <w:sz w:val="28"/>
          <w:szCs w:val="28"/>
        </w:rPr>
      </w:pPr>
      <w:sdt>
        <w:sdtPr>
          <w:alias w:val="Body City-Date Block"/>
          <w:tag w:val="officeatworkDocumentPart: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"/>
          <w:id w:val="-1648347412"/>
          <w:placeholder>
            <w:docPart w:val="DefaultPlaceholder_-1854013440"/>
          </w:placeholder>
          <w15:appearance w15:val="hidden"/>
        </w:sdtPr>
        <w:sdtContent>
          <w:sdt>
            <w:sdtPr>
              <w:tag w:val="officeatworkDocumentPart: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"/>
              <w:id w:val="-1472289025"/>
              <w:lock w:val="sdtLocked"/>
              <w:placeholder>
                <w:docPart w:val="109D3B9920548C43918A8CB16DCC3D22"/>
              </w:placeholder>
              <w:showingPlcHdr/>
              <w15:appearance w15:val="hidden"/>
            </w:sdtPr>
            <w:sdtContent>
              <w:r w:rsidR="00C83415" w:rsidRPr="00657704">
                <w:rPr>
                  <w:rStyle w:val="Platzhaltertext"/>
                </w:rPr>
                <w:t>​</w:t>
              </w:r>
            </w:sdtContent>
          </w:sdt>
        </w:sdtContent>
      </w:sdt>
      <w:r w:rsidR="00C83415" w:rsidRPr="00C83415">
        <w:rPr>
          <w:rFonts w:ascii="Source Sans Pro" w:hAnsi="Source Sans Pro"/>
          <w:b/>
          <w:bCs/>
          <w:sz w:val="28"/>
          <w:szCs w:val="28"/>
        </w:rPr>
        <w:t>Swiss-European Mobility Programme SEMP</w:t>
      </w:r>
    </w:p>
    <w:p w14:paraId="50525411" w14:textId="7B63EF3B" w:rsidR="00C83415" w:rsidRPr="00C83415" w:rsidRDefault="00C83415" w:rsidP="00C83415">
      <w:pPr>
        <w:pStyle w:val="Text16Pt"/>
        <w:spacing w:after="240"/>
        <w:rPr>
          <w:rFonts w:ascii="Source Sans Pro" w:hAnsi="Source Sans Pro"/>
          <w:b/>
          <w:bCs/>
          <w:sz w:val="28"/>
          <w:szCs w:val="28"/>
        </w:rPr>
      </w:pPr>
      <w:r w:rsidRPr="00C83415">
        <w:rPr>
          <w:rFonts w:ascii="Source Sans Pro" w:hAnsi="Source Sans Pro"/>
          <w:b/>
          <w:bCs/>
          <w:sz w:val="28"/>
          <w:szCs w:val="28"/>
        </w:rPr>
        <w:t>Information zu neuen Studierendenaustausch-Verträgen</w:t>
      </w:r>
      <w:r>
        <w:rPr>
          <w:rFonts w:ascii="Source Sans Pro" w:hAnsi="Source Sans Pro"/>
          <w:b/>
          <w:bCs/>
          <w:sz w:val="28"/>
          <w:szCs w:val="28"/>
        </w:rPr>
        <w:br/>
      </w:r>
    </w:p>
    <w:p w14:paraId="7E2F41AA" w14:textId="77777777" w:rsidR="00C83415" w:rsidRPr="00147D72" w:rsidRDefault="00C83415" w:rsidP="00C83415">
      <w:pPr>
        <w:pStyle w:val="Aufzhlung1"/>
        <w:rPr>
          <w:rFonts w:ascii="Source Sans Pro" w:hAnsi="Source Sans Pro"/>
        </w:rPr>
      </w:pPr>
      <w:r w:rsidRPr="00147D72">
        <w:rPr>
          <w:rFonts w:ascii="Source Sans Pro" w:hAnsi="Source Sans Pro"/>
          <w:lang w:val="de-DE" w:eastAsia="de-DE"/>
        </w:rPr>
        <w:t>Dozierende und/oder Fachkoordinierende initiieren selbst neue SEMP-Abkommen. Sie nehmen Kontakt mit der gewünschten Partneruniversität auf und verhandeln die fachlichen Aspekte des Vertrags.</w:t>
      </w:r>
    </w:p>
    <w:p w14:paraId="75F7117D" w14:textId="77777777" w:rsidR="00C83415" w:rsidRPr="00147D72" w:rsidRDefault="00C83415" w:rsidP="00C83415">
      <w:pPr>
        <w:pStyle w:val="Aufzhlung1"/>
        <w:rPr>
          <w:rFonts w:ascii="Source Sans Pro" w:hAnsi="Source Sans Pro"/>
        </w:rPr>
      </w:pPr>
      <w:r w:rsidRPr="00147D72">
        <w:rPr>
          <w:rFonts w:ascii="Source Sans Pro" w:hAnsi="Source Sans Pro"/>
        </w:rPr>
        <w:t>Folgende Fragen bzw. Aspekte müssen von den Dozierenden und/oder Fachkoordinierenden mit der neuen Partneruniversität geklärt bzw. verhandelt werden:</w:t>
      </w:r>
    </w:p>
    <w:p w14:paraId="2266ED69" w14:textId="77777777" w:rsidR="00C83415" w:rsidRPr="00147D72" w:rsidRDefault="00C83415" w:rsidP="00C83415">
      <w:pPr>
        <w:pStyle w:val="Aufzhlung2"/>
        <w:rPr>
          <w:rFonts w:ascii="Source Sans Pro" w:hAnsi="Source Sans Pro"/>
        </w:rPr>
      </w:pPr>
      <w:r w:rsidRPr="00147D72">
        <w:rPr>
          <w:rFonts w:ascii="Source Sans Pro" w:hAnsi="Source Sans Pro"/>
        </w:rPr>
        <w:t>Angaben über die gewünschte Partneruniversität;</w:t>
      </w:r>
    </w:p>
    <w:p w14:paraId="61AE9881" w14:textId="77777777" w:rsidR="00C83415" w:rsidRPr="00147D72" w:rsidRDefault="00C83415" w:rsidP="00C83415">
      <w:pPr>
        <w:pStyle w:val="Aufzhlung2"/>
        <w:rPr>
          <w:rFonts w:ascii="Source Sans Pro" w:hAnsi="Source Sans Pro"/>
        </w:rPr>
      </w:pPr>
      <w:r w:rsidRPr="00147D72">
        <w:rPr>
          <w:rFonts w:ascii="Source Sans Pro" w:hAnsi="Source Sans Pro"/>
        </w:rPr>
        <w:t>Angaben zur fachlichen und zur administrativen Kontaktperson an der Partneruniversität;</w:t>
      </w:r>
    </w:p>
    <w:p w14:paraId="021D7205" w14:textId="77777777" w:rsidR="00C83415" w:rsidRPr="00147D72" w:rsidRDefault="00C83415" w:rsidP="00C83415">
      <w:pPr>
        <w:pStyle w:val="Aufzhlung2"/>
        <w:rPr>
          <w:rFonts w:ascii="Source Sans Pro" w:hAnsi="Source Sans Pro"/>
        </w:rPr>
      </w:pPr>
      <w:r w:rsidRPr="00147D72">
        <w:rPr>
          <w:rFonts w:ascii="Source Sans Pro" w:hAnsi="Source Sans Pro"/>
        </w:rPr>
        <w:t>An wen muss die Abteilung Global Student Experience (GSE) den Vertragsvorschlag senden;</w:t>
      </w:r>
    </w:p>
    <w:p w14:paraId="3EABE589" w14:textId="77777777" w:rsidR="00C83415" w:rsidRPr="00147D72" w:rsidRDefault="00C83415" w:rsidP="00C83415">
      <w:pPr>
        <w:pStyle w:val="Aufzhlung2"/>
        <w:rPr>
          <w:rFonts w:ascii="Source Sans Pro" w:hAnsi="Source Sans Pro"/>
        </w:rPr>
      </w:pPr>
      <w:r w:rsidRPr="00147D72">
        <w:rPr>
          <w:rFonts w:ascii="Source Sans Pro" w:hAnsi="Source Sans Pro"/>
        </w:rPr>
        <w:t>Anzahl Studierende (IN und OUT) pro akademisches Jahr;</w:t>
      </w:r>
    </w:p>
    <w:p w14:paraId="639189B1" w14:textId="77777777" w:rsidR="00C83415" w:rsidRPr="00147D72" w:rsidRDefault="00C83415" w:rsidP="00C83415">
      <w:pPr>
        <w:pStyle w:val="Aufzhlung2"/>
        <w:rPr>
          <w:rFonts w:ascii="Source Sans Pro" w:hAnsi="Source Sans Pro"/>
        </w:rPr>
      </w:pPr>
      <w:r w:rsidRPr="00147D72">
        <w:rPr>
          <w:rFonts w:ascii="Source Sans Pro" w:hAnsi="Source Sans Pro"/>
        </w:rPr>
        <w:t>Anzahl Monate pro akademisches Jahr;</w:t>
      </w:r>
    </w:p>
    <w:p w14:paraId="615C42BC" w14:textId="77777777" w:rsidR="00C83415" w:rsidRPr="00147D72" w:rsidRDefault="00C83415" w:rsidP="00C83415">
      <w:pPr>
        <w:pStyle w:val="Aufzhlung2"/>
        <w:rPr>
          <w:rFonts w:ascii="Source Sans Pro" w:hAnsi="Source Sans Pro"/>
        </w:rPr>
      </w:pPr>
      <w:r w:rsidRPr="00147D72">
        <w:rPr>
          <w:rFonts w:ascii="Source Sans Pro" w:hAnsi="Source Sans Pro"/>
        </w:rPr>
        <w:t>Mögliche Studienniveaus: Bachelor- (ab 3. Semester), Master- und/oder Doktoratsstufe;</w:t>
      </w:r>
    </w:p>
    <w:p w14:paraId="2B7914AB" w14:textId="77777777" w:rsidR="00C83415" w:rsidRPr="00147D72" w:rsidRDefault="00C83415" w:rsidP="00C83415">
      <w:pPr>
        <w:pStyle w:val="Aufzhlung2"/>
        <w:rPr>
          <w:rFonts w:ascii="Source Sans Pro" w:hAnsi="Source Sans Pro"/>
        </w:rPr>
      </w:pPr>
      <w:r w:rsidRPr="00147D72">
        <w:rPr>
          <w:rFonts w:ascii="Source Sans Pro" w:hAnsi="Source Sans Pro"/>
        </w:rPr>
        <w:t>Wie/bei wem müssen die UZH-Studierenden durch die Fachkoordination nominiert werden.</w:t>
      </w:r>
    </w:p>
    <w:p w14:paraId="5F1AACF3" w14:textId="77777777" w:rsidR="00C83415" w:rsidRPr="00147D72" w:rsidRDefault="00C83415" w:rsidP="00C83415">
      <w:pPr>
        <w:pStyle w:val="Aufzhlung1"/>
        <w:rPr>
          <w:rFonts w:ascii="Source Sans Pro" w:hAnsi="Source Sans Pro"/>
        </w:rPr>
      </w:pPr>
      <w:r w:rsidRPr="00147D72">
        <w:rPr>
          <w:rFonts w:ascii="Source Sans Pro" w:hAnsi="Source Sans Pro"/>
          <w:lang w:val="de-DE" w:eastAsia="de-DE"/>
        </w:rPr>
        <w:t xml:space="preserve">Es ist wichtig, die neue Partnerin darauf hinzuweisen, dass je nach Fach und Studienstufe an der UZH Deutschkenntnisse vorausgesetzt werden und dass die Lebenshaltungskosten in Zürich relativ hoch sind. Genaue Informationen dazu finden sich im </w:t>
      </w:r>
      <w:hyperlink r:id="rId21" w:history="1">
        <w:r w:rsidRPr="00147D72">
          <w:rPr>
            <w:rStyle w:val="Hyperlink"/>
            <w:rFonts w:ascii="Source Sans Pro" w:hAnsi="Source Sans Pro"/>
            <w:lang w:val="de-DE" w:eastAsia="de-DE"/>
          </w:rPr>
          <w:t>Fact Sheet zur UZH</w:t>
        </w:r>
      </w:hyperlink>
      <w:r w:rsidRPr="00147D72">
        <w:rPr>
          <w:rFonts w:ascii="Source Sans Pro" w:hAnsi="Source Sans Pro"/>
          <w:lang w:val="de-DE" w:eastAsia="de-DE"/>
        </w:rPr>
        <w:t xml:space="preserve">, das auch an die Partnerinstitution abgegeben werden kann. </w:t>
      </w:r>
    </w:p>
    <w:p w14:paraId="1D69D566" w14:textId="77777777" w:rsidR="00C83415" w:rsidRPr="00147D72" w:rsidRDefault="00C83415" w:rsidP="00C83415">
      <w:pPr>
        <w:pStyle w:val="Aufzhlung1"/>
        <w:rPr>
          <w:rFonts w:ascii="Source Sans Pro" w:hAnsi="Source Sans Pro"/>
        </w:rPr>
      </w:pPr>
      <w:r w:rsidRPr="00147D72">
        <w:rPr>
          <w:rFonts w:ascii="Source Sans Pro" w:hAnsi="Source Sans Pro"/>
        </w:rPr>
        <w:t>Der Studierendenaustausch sollte reziprok sein, das heisst, die Anzahl der Outgoing- und Incoming-Studierenden sollte – über drei bis vier akademische Jahre hinweg betrachtet – ähnlich hoch sein.</w:t>
      </w:r>
    </w:p>
    <w:p w14:paraId="002C6BD9" w14:textId="77777777" w:rsidR="00C83415" w:rsidRPr="00147D72" w:rsidRDefault="00C83415" w:rsidP="00C83415">
      <w:pPr>
        <w:pStyle w:val="Aufzhlung1"/>
        <w:rPr>
          <w:rFonts w:ascii="Source Sans Pro" w:hAnsi="Source Sans Pro"/>
        </w:rPr>
      </w:pPr>
      <w:r w:rsidRPr="00147D72">
        <w:rPr>
          <w:rFonts w:ascii="Source Sans Pro" w:hAnsi="Source Sans Pro"/>
          <w:lang w:val="de-DE" w:eastAsia="de-DE"/>
        </w:rPr>
        <w:t>Die Curricula sollten im Vorfeld verglichen werden, da die von den Studierenden im Ausland erbrachten Studienleistungen an der UZH anerkannt werden sollen, so dass das Auslandsemester einem vergleichbaren Studienabschnitt der UZH entspricht. Grundsätzlich gilt, dass für die Anerkennung der im Ausland erbrachten Studienleistungen an der UZH keine Zusatzleistungen erbracht werden müssen.</w:t>
      </w:r>
    </w:p>
    <w:p w14:paraId="43320361" w14:textId="77777777" w:rsidR="00C83415" w:rsidRPr="00147D72" w:rsidRDefault="00C83415" w:rsidP="00C83415">
      <w:pPr>
        <w:pStyle w:val="Aufzhlung1"/>
        <w:rPr>
          <w:rFonts w:ascii="Source Sans Pro" w:hAnsi="Source Sans Pro"/>
        </w:rPr>
      </w:pPr>
      <w:r w:rsidRPr="00147D72">
        <w:rPr>
          <w:rFonts w:ascii="Source Sans Pro" w:hAnsi="Source Sans Pro"/>
          <w:lang w:val="de-DE" w:eastAsia="de-DE"/>
        </w:rPr>
        <w:t>Im Rahmen des SEMP erhalten – sofern die finanziellen Mittel vorhanden sind – sowohl Outgoing- als auch Incoming-Studierende ein Stipendium von der Schweizer Regierung (SBFI), das durch die UZH ausbezahlt wird. Das SEMP-Stipendium soll, ähnlich wie ein Erasmus-Stipendium, die Mehrkosten decken, welche den Mobilitätsstudierenden durch den Auslandaufenthalt entstehen.</w:t>
      </w:r>
    </w:p>
    <w:p w14:paraId="70B865C5" w14:textId="77777777" w:rsidR="00C83415" w:rsidRPr="00147D72" w:rsidRDefault="00C83415" w:rsidP="00C83415">
      <w:pPr>
        <w:pStyle w:val="Aufzhlung1"/>
        <w:rPr>
          <w:rFonts w:ascii="Source Sans Pro" w:hAnsi="Source Sans Pro"/>
        </w:rPr>
      </w:pPr>
      <w:r w:rsidRPr="00147D72">
        <w:rPr>
          <w:rFonts w:ascii="Source Sans Pro" w:hAnsi="Source Sans Pro"/>
        </w:rPr>
        <w:t xml:space="preserve">Mögliche neue Partnerinstitutionen müssen in Besitz einer gültigen </w:t>
      </w:r>
      <w:hyperlink r:id="rId22" w:history="1">
        <w:r w:rsidRPr="00147D72">
          <w:rPr>
            <w:rStyle w:val="Hyperlink"/>
            <w:rFonts w:ascii="Source Sans Pro" w:hAnsi="Source Sans Pro"/>
          </w:rPr>
          <w:t>Erasmus-Charta</w:t>
        </w:r>
      </w:hyperlink>
      <w:r w:rsidRPr="00147D72">
        <w:rPr>
          <w:rFonts w:ascii="Source Sans Pro" w:hAnsi="Source Sans Pro"/>
        </w:rPr>
        <w:t xml:space="preserve"> sein.</w:t>
      </w:r>
    </w:p>
    <w:p w14:paraId="6D25345E" w14:textId="77777777" w:rsidR="00C83415" w:rsidRPr="00147D72" w:rsidRDefault="00C83415" w:rsidP="00C83415">
      <w:pPr>
        <w:pStyle w:val="Aufzhlung1"/>
        <w:spacing w:after="240"/>
        <w:rPr>
          <w:rFonts w:ascii="Source Sans Pro" w:hAnsi="Source Sans Pro"/>
          <w:b/>
          <w:bCs/>
        </w:rPr>
      </w:pPr>
      <w:r w:rsidRPr="00147D72">
        <w:rPr>
          <w:rFonts w:ascii="Source Sans Pro" w:hAnsi="Source Sans Pro"/>
          <w:lang w:val="de-DE" w:eastAsia="de-DE"/>
        </w:rPr>
        <w:t>GSE übernimmt nach Antragseinreichung durch die Fachkoordination alle weiteren administrativen Schritte für den Vertragsabschluss (Vertragsvorschlag, Einholung Unterschriften etc.).</w:t>
      </w:r>
    </w:p>
    <w:p w14:paraId="4756F974" w14:textId="77777777" w:rsidR="00C83415" w:rsidRDefault="00C83415" w:rsidP="00C83415">
      <w:pPr>
        <w:pStyle w:val="Aufzhlung1"/>
        <w:numPr>
          <w:ilvl w:val="0"/>
          <w:numId w:val="0"/>
        </w:numPr>
        <w:spacing w:after="240"/>
        <w:rPr>
          <w:rFonts w:ascii="Source Sans Pro" w:hAnsi="Source Sans Pro"/>
          <w:b/>
          <w:bCs/>
        </w:rPr>
      </w:pPr>
    </w:p>
    <w:p w14:paraId="6EACA1FE" w14:textId="77777777" w:rsidR="00C83415" w:rsidRDefault="00C83415" w:rsidP="00C83415">
      <w:pPr>
        <w:pStyle w:val="Aufzhlung1"/>
        <w:numPr>
          <w:ilvl w:val="0"/>
          <w:numId w:val="0"/>
        </w:numPr>
        <w:spacing w:after="240"/>
        <w:rPr>
          <w:rFonts w:ascii="Source Sans Pro" w:hAnsi="Source Sans Pro"/>
          <w:b/>
          <w:bCs/>
        </w:rPr>
      </w:pPr>
      <w:r w:rsidRPr="00147D72">
        <w:rPr>
          <w:rFonts w:ascii="Source Sans Pro" w:hAnsi="Source Sans Pro"/>
          <w:b/>
          <w:bCs/>
        </w:rPr>
        <w:t>Dieses Antragsformular ist für interne Zwecke an der UZH zu benutzen und soll nicht an mögliche Partnerinstitutionen weitergeleitet werden.</w:t>
      </w:r>
    </w:p>
    <w:p w14:paraId="6FCF78B8" w14:textId="77777777" w:rsidR="00C83415" w:rsidRDefault="00C83415" w:rsidP="00C83415">
      <w:pPr>
        <w:pStyle w:val="Aufzhlung1"/>
        <w:numPr>
          <w:ilvl w:val="0"/>
          <w:numId w:val="0"/>
        </w:numPr>
        <w:spacing w:after="240"/>
        <w:ind w:left="227" w:hanging="227"/>
        <w:rPr>
          <w:rFonts w:ascii="Source Sans Pro" w:hAnsi="Source Sans Pro"/>
          <w:b/>
          <w:bCs/>
        </w:rPr>
      </w:pPr>
    </w:p>
    <w:p w14:paraId="055716D2" w14:textId="77777777" w:rsidR="00C83415" w:rsidRDefault="00C83415" w:rsidP="00C83415">
      <w:pPr>
        <w:rPr>
          <w:rFonts w:ascii="Source Sans Pro" w:hAnsi="Source Sans Pro"/>
        </w:rPr>
      </w:pPr>
      <w:r w:rsidRPr="00147D72">
        <w:rPr>
          <w:rFonts w:ascii="Source Sans Pro" w:hAnsi="Source Sans Pro"/>
        </w:rPr>
        <w:t>Bitte senden Sie das vollständig ausgefüllte Antragsformular für einen neuen SEMP-Vertrag als Scan oder per Post an:</w:t>
      </w:r>
    </w:p>
    <w:p w14:paraId="79132005" w14:textId="77777777" w:rsidR="00C83415" w:rsidRPr="00147D72" w:rsidRDefault="00C83415" w:rsidP="00C83415">
      <w:pPr>
        <w:rPr>
          <w:rFonts w:ascii="Source Sans Pro" w:hAnsi="Source Sans Pro"/>
        </w:rPr>
      </w:pPr>
      <w:hyperlink r:id="rId23" w:history="1">
        <w:r w:rsidRPr="00D6367E">
          <w:rPr>
            <w:rStyle w:val="Hyperlink"/>
            <w:rFonts w:ascii="Source Sans Pro" w:hAnsi="Source Sans Pro"/>
          </w:rPr>
          <w:t>cooperation@int.uzh.ch</w:t>
        </w:r>
      </w:hyperlink>
    </w:p>
    <w:p w14:paraId="6DC066AF" w14:textId="77777777" w:rsidR="00C83415" w:rsidRPr="00147D72" w:rsidRDefault="00C83415" w:rsidP="00C83415">
      <w:pPr>
        <w:rPr>
          <w:rFonts w:ascii="Source Sans Pro" w:hAnsi="Source Sans Pro"/>
        </w:rPr>
      </w:pPr>
      <w:r w:rsidRPr="00147D72">
        <w:rPr>
          <w:rFonts w:ascii="Source Sans Pro" w:hAnsi="Source Sans Pro"/>
        </w:rPr>
        <w:t xml:space="preserve">Abteilung Global Student Experience, Marianne Jeuch, Rämistrasse 71, 8006 Zürich </w:t>
      </w:r>
    </w:p>
    <w:p w14:paraId="093045FB" w14:textId="77777777" w:rsidR="00C83415" w:rsidRPr="00147D72" w:rsidRDefault="00C83415" w:rsidP="00C83415">
      <w:pPr>
        <w:rPr>
          <w:rFonts w:ascii="Source Sans Pro" w:hAnsi="Source Sans Pro"/>
        </w:rPr>
      </w:pPr>
      <w:r w:rsidRPr="00147D72">
        <w:rPr>
          <w:rFonts w:ascii="Source Sans Pro" w:hAnsi="Source Sans Pro"/>
        </w:rPr>
        <w:br w:type="page"/>
      </w:r>
    </w:p>
    <w:p w14:paraId="1BF97225" w14:textId="77777777" w:rsidR="00C83415" w:rsidRPr="00C83415" w:rsidRDefault="00C83415" w:rsidP="00C83415">
      <w:pPr>
        <w:pStyle w:val="Text16Pt"/>
        <w:rPr>
          <w:rFonts w:ascii="Source Sans Pro" w:hAnsi="Source Sans Pro"/>
          <w:b/>
          <w:bCs/>
          <w:sz w:val="28"/>
          <w:szCs w:val="28"/>
        </w:rPr>
      </w:pPr>
      <w:r w:rsidRPr="00C83415">
        <w:rPr>
          <w:rFonts w:ascii="Source Sans Pro" w:hAnsi="Source Sans Pro"/>
          <w:b/>
          <w:bCs/>
          <w:sz w:val="28"/>
          <w:szCs w:val="28"/>
        </w:rPr>
        <w:lastRenderedPageBreak/>
        <w:t>Swiss-European Mobility Programme SEMP</w:t>
      </w:r>
    </w:p>
    <w:p w14:paraId="4B9CC59D" w14:textId="77777777" w:rsidR="00C83415" w:rsidRPr="00147D72" w:rsidRDefault="00C83415" w:rsidP="00C83415">
      <w:pPr>
        <w:pStyle w:val="Text16Pt"/>
        <w:spacing w:after="240"/>
        <w:rPr>
          <w:rFonts w:ascii="Source Sans Pro" w:hAnsi="Source Sans Pro"/>
          <w:b/>
          <w:sz w:val="28"/>
          <w:szCs w:val="28"/>
        </w:rPr>
      </w:pPr>
      <w:r w:rsidRPr="00147D72">
        <w:rPr>
          <w:rFonts w:ascii="Source Sans Pro" w:hAnsi="Source Sans Pro"/>
          <w:b/>
          <w:sz w:val="28"/>
          <w:szCs w:val="28"/>
        </w:rPr>
        <w:t>Antrag für einen neuen Studierendenaustausch-Vertrag</w:t>
      </w:r>
    </w:p>
    <w:p w14:paraId="5855FF83" w14:textId="77777777" w:rsidR="00C83415" w:rsidRPr="00147D72" w:rsidRDefault="00C83415" w:rsidP="00C83415">
      <w:pPr>
        <w:pStyle w:val="Text16Pt"/>
        <w:spacing w:after="240"/>
        <w:rPr>
          <w:rFonts w:ascii="Source Sans Pro" w:hAnsi="Source Sans Pro"/>
          <w:b/>
          <w:sz w:val="28"/>
          <w:szCs w:val="28"/>
        </w:rPr>
      </w:pPr>
      <w:r w:rsidRPr="00555516">
        <w:rPr>
          <w:rFonts w:ascii="Source Sans Pro" w:hAnsi="Source Sans Pro"/>
          <w:b/>
          <w:sz w:val="28"/>
          <w:szCs w:val="28"/>
        </w:rPr>
        <w:t>(Inter-Institutional Agreement – IIA)</w:t>
      </w:r>
    </w:p>
    <w:p w14:paraId="76381882" w14:textId="77777777" w:rsidR="00C83415" w:rsidRPr="00147D72" w:rsidRDefault="00C83415" w:rsidP="00C83415">
      <w:pPr>
        <w:tabs>
          <w:tab w:val="left" w:pos="1701"/>
          <w:tab w:val="left" w:pos="3119"/>
          <w:tab w:val="left" w:pos="4395"/>
          <w:tab w:val="left" w:pos="5387"/>
          <w:tab w:val="right" w:pos="9072"/>
        </w:tabs>
        <w:spacing w:line="200" w:lineRule="atLeast"/>
        <w:jc w:val="both"/>
        <w:rPr>
          <w:rFonts w:ascii="Source Sans Pro" w:hAnsi="Source Sans Pro"/>
          <w:b/>
          <w:bCs/>
        </w:rPr>
      </w:pPr>
      <w:r w:rsidRPr="00147D72">
        <w:rPr>
          <w:rFonts w:ascii="Source Sans Pro" w:hAnsi="Source Sans Pro"/>
          <w:b/>
          <w:bCs/>
        </w:rPr>
        <w:t>Vertragsdauer</w:t>
      </w:r>
    </w:p>
    <w:p w14:paraId="61111DD9"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rPr>
      </w:pPr>
      <w:r w:rsidRPr="00147D72">
        <w:rPr>
          <w:rFonts w:ascii="Source Sans Pro" w:hAnsi="Source Sans Pro"/>
        </w:rPr>
        <w:t xml:space="preserve">Gewünschter Beginn (akademisches Jahr): </w:t>
      </w:r>
      <w:r w:rsidRPr="00147D72">
        <w:rPr>
          <w:rFonts w:ascii="Source Sans Pro" w:hAnsi="Source Sans Pro"/>
        </w:rPr>
        <w:fldChar w:fldCharType="begin">
          <w:ffData>
            <w:name w:val=""/>
            <w:enabled/>
            <w:calcOnExit w:val="0"/>
            <w:textInput/>
          </w:ffData>
        </w:fldChar>
      </w:r>
      <w:r w:rsidRPr="00147D72">
        <w:rPr>
          <w:rFonts w:ascii="Source Sans Pro" w:hAnsi="Source Sans Pro"/>
        </w:rPr>
        <w:instrText xml:space="preserve"> FORMTEXT </w:instrText>
      </w:r>
      <w:r w:rsidRPr="00147D72">
        <w:rPr>
          <w:rFonts w:ascii="Source Sans Pro" w:hAnsi="Source Sans Pro"/>
        </w:rPr>
      </w:r>
      <w:r w:rsidRPr="00147D72">
        <w:rPr>
          <w:rFonts w:ascii="Source Sans Pro" w:hAnsi="Source Sans Pro"/>
        </w:rPr>
        <w:fldChar w:fldCharType="separate"/>
      </w:r>
      <w:r w:rsidRPr="00147D72">
        <w:rPr>
          <w:rFonts w:ascii="Source Sans Pro" w:hAnsi="Source Sans Pro"/>
        </w:rPr>
        <w:t> </w:t>
      </w:r>
      <w:r w:rsidRPr="00147D72">
        <w:rPr>
          <w:rFonts w:ascii="Source Sans Pro" w:hAnsi="Source Sans Pro"/>
        </w:rPr>
        <w:t> </w:t>
      </w:r>
      <w:r w:rsidRPr="00147D72">
        <w:rPr>
          <w:rFonts w:ascii="Source Sans Pro" w:hAnsi="Source Sans Pro"/>
        </w:rPr>
        <w:t> </w:t>
      </w:r>
      <w:r w:rsidRPr="00147D72">
        <w:rPr>
          <w:rFonts w:ascii="Source Sans Pro" w:hAnsi="Source Sans Pro"/>
        </w:rPr>
        <w:t> </w:t>
      </w:r>
      <w:r w:rsidRPr="00147D72">
        <w:rPr>
          <w:rFonts w:ascii="Source Sans Pro" w:hAnsi="Source Sans Pro"/>
        </w:rPr>
        <w:t> </w:t>
      </w:r>
      <w:r w:rsidRPr="00147D72">
        <w:rPr>
          <w:rFonts w:ascii="Source Sans Pro" w:hAnsi="Source Sans Pro"/>
        </w:rPr>
        <w:fldChar w:fldCharType="end"/>
      </w:r>
      <w:r w:rsidRPr="00147D72">
        <w:rPr>
          <w:rFonts w:ascii="Source Sans Pro" w:hAnsi="Source Sans Pro"/>
        </w:rPr>
        <w:t xml:space="preserve"> </w:t>
      </w:r>
    </w:p>
    <w:p w14:paraId="68B2F9F4"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rPr>
      </w:pPr>
      <w:r w:rsidRPr="00147D72">
        <w:rPr>
          <w:rFonts w:ascii="Source Sans Pro" w:hAnsi="Source Sans Pro"/>
        </w:rPr>
        <w:t>Der Beginn wird nach Absprache mit GSE definitiv festgelegt.</w:t>
      </w:r>
    </w:p>
    <w:p w14:paraId="352BE39A"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rPr>
      </w:pPr>
      <w:r w:rsidRPr="00147D72">
        <w:rPr>
          <w:rFonts w:ascii="Source Sans Pro" w:hAnsi="Source Sans Pro"/>
        </w:rPr>
        <w:t xml:space="preserve">Erasmus/SEMP-Verträge laufen aktuell grundsätzlich bis 2028/29. </w:t>
      </w:r>
    </w:p>
    <w:p w14:paraId="6FC75C3D" w14:textId="77777777" w:rsidR="00C83415" w:rsidRPr="00147D72" w:rsidRDefault="00C83415" w:rsidP="00C83415">
      <w:pPr>
        <w:tabs>
          <w:tab w:val="left" w:pos="1701"/>
          <w:tab w:val="left" w:pos="3119"/>
          <w:tab w:val="left" w:pos="4395"/>
          <w:tab w:val="left" w:pos="5387"/>
          <w:tab w:val="right" w:pos="9072"/>
        </w:tabs>
        <w:spacing w:after="120" w:line="200" w:lineRule="atLeast"/>
        <w:jc w:val="both"/>
        <w:rPr>
          <w:rFonts w:ascii="Source Sans Pro" w:hAnsi="Source Sans Pro"/>
        </w:rPr>
      </w:pPr>
    </w:p>
    <w:p w14:paraId="4E2A936F" w14:textId="77777777" w:rsidR="00C83415" w:rsidRPr="00147D72" w:rsidRDefault="00C83415" w:rsidP="00C83415">
      <w:pPr>
        <w:rPr>
          <w:rFonts w:ascii="Source Sans Pro" w:hAnsi="Source Sans Pro"/>
          <w:b/>
        </w:rPr>
      </w:pPr>
      <w:r w:rsidRPr="00147D72">
        <w:rPr>
          <w:rFonts w:ascii="Source Sans Pro" w:hAnsi="Source Sans Pro"/>
          <w:b/>
        </w:rPr>
        <w:t>Kontakt an der Universität Zürich</w:t>
      </w:r>
    </w:p>
    <w:p w14:paraId="5266EC27"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rPr>
      </w:pPr>
      <w:r w:rsidRPr="00147D72">
        <w:rPr>
          <w:rFonts w:ascii="Source Sans Pro" w:hAnsi="Source Sans Pro"/>
        </w:rPr>
        <w:t>Fachkoordinator/in</w:t>
      </w:r>
    </w:p>
    <w:p w14:paraId="517E8469"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b/>
          <w:bCs/>
        </w:rPr>
      </w:pPr>
      <w:r w:rsidRPr="00147D72">
        <w:rPr>
          <w:rFonts w:ascii="Source Sans Pro" w:hAnsi="Source Sans Pro"/>
          <w:b/>
          <w:bCs/>
        </w:rPr>
        <w:fldChar w:fldCharType="begin">
          <w:ffData>
            <w:name w:val="Text87"/>
            <w:enabled/>
            <w:calcOnExit w:val="0"/>
            <w:textInput/>
          </w:ffData>
        </w:fldChar>
      </w:r>
      <w:bookmarkStart w:id="1" w:name="Text87"/>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bookmarkEnd w:id="1"/>
    </w:p>
    <w:p w14:paraId="7DAA8DBA"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rPr>
      </w:pPr>
      <w:r w:rsidRPr="00147D72">
        <w:rPr>
          <w:rFonts w:ascii="Source Sans Pro" w:hAnsi="Source Sans Pro"/>
        </w:rPr>
        <w:t>Institut/Seminar</w:t>
      </w:r>
    </w:p>
    <w:p w14:paraId="130C13C1"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515E9E44"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rPr>
      </w:pPr>
      <w:r w:rsidRPr="00147D72">
        <w:rPr>
          <w:rFonts w:ascii="Source Sans Pro" w:hAnsi="Source Sans Pro"/>
        </w:rPr>
        <w:t>Fachbereich (Vertrag)</w:t>
      </w:r>
    </w:p>
    <w:p w14:paraId="35EA77A9" w14:textId="77777777" w:rsidR="00C83415" w:rsidRPr="00147D72" w:rsidRDefault="00C83415" w:rsidP="00C83415">
      <w:pPr>
        <w:pBdr>
          <w:top w:val="single" w:sz="4" w:space="1" w:color="auto"/>
          <w:left w:val="single" w:sz="4" w:space="1" w:color="auto"/>
          <w:bottom w:val="single" w:sz="4" w:space="1" w:color="auto"/>
          <w:right w:val="single" w:sz="4" w:space="1" w:color="auto"/>
        </w:pBd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7EFD69E1" w14:textId="77777777" w:rsidR="00C83415" w:rsidRPr="00147D72" w:rsidRDefault="00C83415" w:rsidP="00C83415">
      <w:pPr>
        <w:rPr>
          <w:rFonts w:ascii="Source Sans Pro" w:hAnsi="Source Sans Pro"/>
        </w:rPr>
      </w:pPr>
    </w:p>
    <w:p w14:paraId="5AD3D49F" w14:textId="77777777" w:rsidR="00C83415" w:rsidRPr="00147D72" w:rsidRDefault="00C83415" w:rsidP="00C83415">
      <w:pPr>
        <w:rPr>
          <w:rFonts w:ascii="Source Sans Pro" w:hAnsi="Source Sans Pro"/>
          <w:b/>
        </w:rPr>
      </w:pPr>
      <w:r w:rsidRPr="00147D72">
        <w:rPr>
          <w:rFonts w:ascii="Source Sans Pro" w:hAnsi="Source Sans Pro"/>
          <w:b/>
        </w:rPr>
        <w:t>Angaben zur neuen Partneruniversität</w:t>
      </w:r>
    </w:p>
    <w:p w14:paraId="0B90C995"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Name der Partneruniversität</w:t>
      </w:r>
      <w:r w:rsidRPr="00147D72">
        <w:rPr>
          <w:rFonts w:ascii="Source Sans Pro" w:hAnsi="Source Sans Pro"/>
        </w:rPr>
        <w:tab/>
        <w:t>Institutional Code („Erasmus-Code“)</w:t>
      </w:r>
    </w:p>
    <w:p w14:paraId="4C92093C"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19790DCE"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Institut/Seminar</w:t>
      </w:r>
      <w:r w:rsidRPr="00147D72">
        <w:rPr>
          <w:rFonts w:ascii="Source Sans Pro" w:hAnsi="Source Sans Pro"/>
        </w:rPr>
        <w:tab/>
        <w:t>Fachbereich (Vertrag)</w:t>
      </w:r>
    </w:p>
    <w:p w14:paraId="5413447E"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02377982"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Strasse</w:t>
      </w:r>
      <w:r w:rsidRPr="00147D72">
        <w:rPr>
          <w:rFonts w:ascii="Source Sans Pro" w:hAnsi="Source Sans Pro"/>
        </w:rPr>
        <w:tab/>
        <w:t>Ort/Land</w:t>
      </w:r>
    </w:p>
    <w:p w14:paraId="253D1AA3"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p>
    <w:p w14:paraId="3433B1B7" w14:textId="77777777" w:rsidR="00C83415" w:rsidRPr="00147D72" w:rsidRDefault="00C83415" w:rsidP="00C83415">
      <w:pPr>
        <w:tabs>
          <w:tab w:val="left" w:pos="4395"/>
        </w:tabs>
        <w:rPr>
          <w:rFonts w:ascii="Source Sans Pro" w:hAnsi="Source Sans Pro"/>
        </w:rPr>
      </w:pPr>
    </w:p>
    <w:p w14:paraId="3E35836F" w14:textId="77777777" w:rsidR="00C83415" w:rsidRPr="00147D72" w:rsidRDefault="00C83415" w:rsidP="00C83415">
      <w:pPr>
        <w:tabs>
          <w:tab w:val="left" w:pos="4395"/>
        </w:tabs>
        <w:rPr>
          <w:rFonts w:ascii="Source Sans Pro" w:hAnsi="Source Sans Pro"/>
          <w:i/>
        </w:rPr>
      </w:pPr>
      <w:r w:rsidRPr="00147D72">
        <w:rPr>
          <w:rFonts w:ascii="Source Sans Pro" w:hAnsi="Source Sans Pro"/>
          <w:b/>
        </w:rPr>
        <w:t>Kontakte für Erasmus/SEMP-Verträge an der Partneruniversität</w:t>
      </w:r>
      <w:r w:rsidRPr="00147D72">
        <w:rPr>
          <w:rFonts w:ascii="Source Sans Pro" w:hAnsi="Source Sans Pro"/>
        </w:rPr>
        <w:t xml:space="preserve"> </w:t>
      </w:r>
      <w:r w:rsidRPr="00147D72">
        <w:rPr>
          <w:rFonts w:ascii="Source Sans Pro" w:hAnsi="Source Sans Pro"/>
          <w:i/>
        </w:rPr>
        <w:t>(bitte beide Kontakte angeben)</w:t>
      </w:r>
    </w:p>
    <w:p w14:paraId="26001DE1"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Fachlicher Kontakt im Institut/Department (z.B. Departmental Coordinator)</w:t>
      </w:r>
    </w:p>
    <w:p w14:paraId="6D87116F"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Name</w:t>
      </w:r>
      <w:r w:rsidRPr="00147D72">
        <w:rPr>
          <w:rFonts w:ascii="Source Sans Pro" w:hAnsi="Source Sans Pro"/>
        </w:rPr>
        <w:tab/>
        <w:t>Vorname</w:t>
      </w:r>
    </w:p>
    <w:p w14:paraId="71B4C136"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3E65386B"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Telefon</w:t>
      </w:r>
      <w:r w:rsidRPr="00147D72">
        <w:rPr>
          <w:rFonts w:ascii="Source Sans Pro" w:hAnsi="Source Sans Pro"/>
        </w:rPr>
        <w:tab/>
        <w:t>E-Mail</w:t>
      </w:r>
    </w:p>
    <w:p w14:paraId="4C3227D4"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3B2ECA61"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spacing w:before="120"/>
        <w:rPr>
          <w:rFonts w:ascii="Source Sans Pro" w:hAnsi="Source Sans Pro"/>
          <w:lang w:val="en-US"/>
        </w:rPr>
      </w:pPr>
      <w:r w:rsidRPr="00147D72">
        <w:rPr>
          <w:rFonts w:ascii="Source Sans Pro" w:hAnsi="Source Sans Pro"/>
          <w:lang w:val="en-US"/>
        </w:rPr>
        <w:t>Administrativer Kontakt (z.B. Institutional Coordinator, International Relations Office – IRO)</w:t>
      </w:r>
    </w:p>
    <w:p w14:paraId="0D16C754"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Name</w:t>
      </w:r>
      <w:r w:rsidRPr="00147D72">
        <w:rPr>
          <w:rFonts w:ascii="Source Sans Pro" w:hAnsi="Source Sans Pro"/>
        </w:rPr>
        <w:tab/>
        <w:t>Vorname</w:t>
      </w:r>
    </w:p>
    <w:p w14:paraId="3DE99E0F"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4661764C"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rPr>
        <w:t>Telefon</w:t>
      </w:r>
      <w:r w:rsidRPr="00147D72">
        <w:rPr>
          <w:rFonts w:ascii="Source Sans Pro" w:hAnsi="Source Sans Pro"/>
        </w:rPr>
        <w:tab/>
        <w:t>E-Mail</w:t>
      </w:r>
    </w:p>
    <w:p w14:paraId="24041B13" w14:textId="77777777" w:rsidR="00C83415" w:rsidRPr="00147D72" w:rsidRDefault="00C83415" w:rsidP="00C83415">
      <w:pPr>
        <w:pBdr>
          <w:top w:val="single" w:sz="4" w:space="1" w:color="auto"/>
          <w:left w:val="single" w:sz="4" w:space="1" w:color="auto"/>
          <w:bottom w:val="single" w:sz="4" w:space="1" w:color="auto"/>
          <w:right w:val="single" w:sz="4" w:space="1" w:color="auto"/>
        </w:pBdr>
        <w:tabs>
          <w:tab w:val="left" w:pos="4395"/>
        </w:tabs>
        <w:rPr>
          <w:rFonts w:ascii="Source Sans Pro" w:hAnsi="Source Sans Pro"/>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4C8F7D18" w14:textId="77777777" w:rsidR="00C83415" w:rsidRPr="00147D72" w:rsidRDefault="00C83415" w:rsidP="00C83415">
      <w:pPr>
        <w:rPr>
          <w:rFonts w:ascii="Source Sans Pro" w:hAnsi="Source Sans Pro"/>
        </w:rPr>
      </w:pPr>
    </w:p>
    <w:p w14:paraId="37BEEFB7" w14:textId="77777777" w:rsidR="00C83415" w:rsidRPr="00147D72" w:rsidRDefault="00C83415" w:rsidP="00C83415">
      <w:pPr>
        <w:rPr>
          <w:rFonts w:ascii="Source Sans Pro" w:hAnsi="Source Sans Pro"/>
        </w:rPr>
      </w:pPr>
      <w:r w:rsidRPr="00147D72">
        <w:rPr>
          <w:rFonts w:ascii="Source Sans Pro" w:hAnsi="Source Sans Pro"/>
        </w:rPr>
        <w:t xml:space="preserve">An welchen Kontakt muss GSE den Vertragsvorschlag senden </w:t>
      </w:r>
      <w:r w:rsidRPr="00147D72">
        <w:rPr>
          <w:rFonts w:ascii="Source Sans Pro" w:hAnsi="Source Sans Pro"/>
          <w:i/>
        </w:rPr>
        <w:t>(bitte mit Partnerin abklären)</w:t>
      </w:r>
      <w:r w:rsidRPr="00147D72">
        <w:rPr>
          <w:rFonts w:ascii="Source Sans Pro" w:hAnsi="Source Sans Pro"/>
        </w:rPr>
        <w:t>?</w:t>
      </w:r>
    </w:p>
    <w:p w14:paraId="32FF0BD5" w14:textId="77777777" w:rsidR="00C83415" w:rsidRPr="00147D72" w:rsidRDefault="00C83415" w:rsidP="00C83415">
      <w:pPr>
        <w:tabs>
          <w:tab w:val="left" w:pos="4395"/>
        </w:tabs>
        <w:spacing w:after="60"/>
        <w:rPr>
          <w:rFonts w:ascii="Source Sans Pro" w:hAnsi="Source Sans Pro"/>
        </w:rPr>
      </w:pPr>
      <w:r w:rsidRPr="00147D72">
        <w:rPr>
          <w:rFonts w:ascii="Source Sans Pro" w:hAnsi="Source Sans Pro"/>
          <w:b/>
          <w:bCs/>
        </w:rPr>
        <w:fldChar w:fldCharType="begin">
          <w:ffData>
            <w:name w:val=""/>
            <w:enabled/>
            <w:calcOnExit w:val="0"/>
            <w:checkBox>
              <w:sizeAuto/>
              <w:default w:val="0"/>
            </w:checkBox>
          </w:ffData>
        </w:fldChar>
      </w:r>
      <w:r w:rsidRPr="00147D72">
        <w:rPr>
          <w:rFonts w:ascii="Source Sans Pro" w:hAnsi="Source Sans Pro"/>
          <w:b/>
          <w:bCs/>
        </w:rPr>
        <w:instrText xml:space="preserve"> FORMCHECKBOX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fldChar w:fldCharType="end"/>
      </w:r>
      <w:r w:rsidRPr="00147D72">
        <w:rPr>
          <w:rFonts w:ascii="Source Sans Pro" w:hAnsi="Source Sans Pro"/>
        </w:rPr>
        <w:t xml:space="preserve"> Fachlichen Kontakt im Institut/Department</w:t>
      </w:r>
    </w:p>
    <w:p w14:paraId="7D75C7BC" w14:textId="77777777" w:rsidR="00C83415" w:rsidRPr="00147D72" w:rsidRDefault="00C83415" w:rsidP="00C83415">
      <w:pPr>
        <w:tabs>
          <w:tab w:val="left" w:pos="4395"/>
        </w:tabs>
        <w:spacing w:after="60"/>
        <w:rPr>
          <w:rFonts w:ascii="Source Sans Pro" w:hAnsi="Source Sans Pro"/>
        </w:rPr>
      </w:pPr>
      <w:r w:rsidRPr="00147D72">
        <w:rPr>
          <w:rFonts w:ascii="Source Sans Pro" w:hAnsi="Source Sans Pro"/>
          <w:b/>
          <w:bCs/>
        </w:rPr>
        <w:fldChar w:fldCharType="begin">
          <w:ffData>
            <w:name w:val="Kontrollkästchen1"/>
            <w:enabled/>
            <w:calcOnExit w:val="0"/>
            <w:checkBox>
              <w:sizeAuto/>
              <w:default w:val="0"/>
            </w:checkBox>
          </w:ffData>
        </w:fldChar>
      </w:r>
      <w:bookmarkStart w:id="2" w:name="Kontrollkästchen1"/>
      <w:r w:rsidRPr="00147D72">
        <w:rPr>
          <w:rFonts w:ascii="Source Sans Pro" w:hAnsi="Source Sans Pro"/>
          <w:b/>
          <w:bCs/>
        </w:rPr>
        <w:instrText xml:space="preserve"> FORMCHECKBOX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fldChar w:fldCharType="end"/>
      </w:r>
      <w:bookmarkEnd w:id="2"/>
      <w:r w:rsidRPr="00147D72">
        <w:rPr>
          <w:rFonts w:ascii="Source Sans Pro" w:hAnsi="Source Sans Pro"/>
        </w:rPr>
        <w:t xml:space="preserve"> Administrativen Kontakt</w:t>
      </w:r>
    </w:p>
    <w:p w14:paraId="2A7C83F0" w14:textId="77777777" w:rsidR="00C83415" w:rsidRPr="00147D72" w:rsidRDefault="00C83415" w:rsidP="00C83415">
      <w:pPr>
        <w:tabs>
          <w:tab w:val="left" w:pos="4395"/>
        </w:tabs>
        <w:spacing w:after="60"/>
        <w:rPr>
          <w:rFonts w:ascii="Source Sans Pro" w:hAnsi="Source Sans Pro"/>
        </w:rPr>
      </w:pPr>
    </w:p>
    <w:p w14:paraId="05DE65C8" w14:textId="77777777" w:rsidR="00C83415" w:rsidRPr="00147D72" w:rsidRDefault="00C83415" w:rsidP="00C83415">
      <w:pPr>
        <w:rPr>
          <w:rFonts w:ascii="Source Sans Pro" w:hAnsi="Source Sans Pro"/>
          <w:b/>
        </w:rPr>
      </w:pPr>
      <w:r w:rsidRPr="00147D72">
        <w:rPr>
          <w:rFonts w:ascii="Source Sans Pro" w:hAnsi="Source Sans Pro"/>
          <w:b/>
        </w:rPr>
        <w:br w:type="page"/>
      </w:r>
      <w:r w:rsidRPr="00147D72">
        <w:rPr>
          <w:rFonts w:ascii="Source Sans Pro" w:hAnsi="Source Sans Pro"/>
          <w:b/>
        </w:rPr>
        <w:lastRenderedPageBreak/>
        <w:t>Studierendenfluss</w:t>
      </w:r>
    </w:p>
    <w:tbl>
      <w:tblPr>
        <w:tblStyle w:val="Tabellenraster"/>
        <w:tblW w:w="9301" w:type="dxa"/>
        <w:tblInd w:w="-5" w:type="dxa"/>
        <w:tblLook w:val="04A0" w:firstRow="1" w:lastRow="0" w:firstColumn="1" w:lastColumn="0" w:noHBand="0" w:noVBand="1"/>
      </w:tblPr>
      <w:tblGrid>
        <w:gridCol w:w="2382"/>
        <w:gridCol w:w="1871"/>
        <w:gridCol w:w="1985"/>
        <w:gridCol w:w="992"/>
        <w:gridCol w:w="992"/>
        <w:gridCol w:w="1079"/>
      </w:tblGrid>
      <w:tr w:rsidR="00C83415" w:rsidRPr="00147D72" w14:paraId="4DF29B49" w14:textId="77777777" w:rsidTr="00E53437">
        <w:trPr>
          <w:trHeight w:val="465"/>
        </w:trPr>
        <w:tc>
          <w:tcPr>
            <w:tcW w:w="2382" w:type="dxa"/>
            <w:vMerge w:val="restart"/>
          </w:tcPr>
          <w:p w14:paraId="3FF36A18" w14:textId="77777777" w:rsidR="00C83415" w:rsidRPr="00147D72" w:rsidRDefault="00C83415" w:rsidP="00E53437">
            <w:pPr>
              <w:rPr>
                <w:rFonts w:ascii="Source Sans Pro" w:hAnsi="Source Sans Pro"/>
              </w:rPr>
            </w:pPr>
          </w:p>
        </w:tc>
        <w:tc>
          <w:tcPr>
            <w:tcW w:w="1871" w:type="dxa"/>
            <w:vMerge w:val="restart"/>
          </w:tcPr>
          <w:p w14:paraId="7839FCA6" w14:textId="77777777" w:rsidR="00C83415" w:rsidRPr="00147D72" w:rsidRDefault="00C83415" w:rsidP="00E53437">
            <w:pPr>
              <w:rPr>
                <w:rFonts w:ascii="Source Sans Pro" w:hAnsi="Source Sans Pro"/>
              </w:rPr>
            </w:pPr>
            <w:r w:rsidRPr="00147D72">
              <w:rPr>
                <w:rFonts w:ascii="Source Sans Pro" w:hAnsi="Source Sans Pro"/>
              </w:rPr>
              <w:t>Max. Anzahl Studierende pro akademisches Jahr (total)</w:t>
            </w:r>
          </w:p>
        </w:tc>
        <w:tc>
          <w:tcPr>
            <w:tcW w:w="1985" w:type="dxa"/>
            <w:vMerge w:val="restart"/>
          </w:tcPr>
          <w:p w14:paraId="639E55A7" w14:textId="77777777" w:rsidR="00C83415" w:rsidRPr="00147D72" w:rsidRDefault="00C83415" w:rsidP="00E53437">
            <w:pPr>
              <w:rPr>
                <w:rFonts w:ascii="Source Sans Pro" w:hAnsi="Source Sans Pro"/>
              </w:rPr>
            </w:pPr>
            <w:r w:rsidRPr="00147D72">
              <w:rPr>
                <w:rFonts w:ascii="Source Sans Pro" w:hAnsi="Source Sans Pro"/>
              </w:rPr>
              <w:t xml:space="preserve">Max. Anzahl Monate pro akademisches </w:t>
            </w:r>
          </w:p>
          <w:p w14:paraId="4C48D058" w14:textId="77777777" w:rsidR="00C83415" w:rsidRPr="00147D72" w:rsidRDefault="00C83415" w:rsidP="00E53437">
            <w:pPr>
              <w:rPr>
                <w:rFonts w:ascii="Source Sans Pro" w:hAnsi="Source Sans Pro"/>
              </w:rPr>
            </w:pPr>
            <w:r w:rsidRPr="00147D72">
              <w:rPr>
                <w:rFonts w:ascii="Source Sans Pro" w:hAnsi="Source Sans Pro"/>
              </w:rPr>
              <w:t>Jahr (total)</w:t>
            </w:r>
          </w:p>
        </w:tc>
        <w:tc>
          <w:tcPr>
            <w:tcW w:w="3063" w:type="dxa"/>
            <w:gridSpan w:val="3"/>
          </w:tcPr>
          <w:p w14:paraId="206D904B" w14:textId="77777777" w:rsidR="00C83415" w:rsidRPr="00147D72" w:rsidRDefault="00C83415" w:rsidP="00E53437">
            <w:pPr>
              <w:jc w:val="center"/>
              <w:rPr>
                <w:rFonts w:ascii="Source Sans Pro" w:hAnsi="Source Sans Pro"/>
              </w:rPr>
            </w:pPr>
            <w:r w:rsidRPr="00147D72">
              <w:rPr>
                <w:rFonts w:ascii="Source Sans Pro" w:hAnsi="Source Sans Pro"/>
              </w:rPr>
              <w:t>Studienniveau</w:t>
            </w:r>
          </w:p>
          <w:p w14:paraId="26455C4C" w14:textId="77777777" w:rsidR="00C83415" w:rsidRPr="00147D72" w:rsidRDefault="00C83415" w:rsidP="00E53437">
            <w:pPr>
              <w:spacing w:line="200" w:lineRule="atLeast"/>
              <w:jc w:val="center"/>
              <w:rPr>
                <w:rFonts w:ascii="Source Sans Pro" w:hAnsi="Source Sans Pro"/>
              </w:rPr>
            </w:pPr>
            <w:r w:rsidRPr="00147D72">
              <w:rPr>
                <w:rFonts w:ascii="Source Sans Pro" w:hAnsi="Source Sans Pro"/>
              </w:rPr>
              <w:t>(x - Mehrfachwahl möglich)</w:t>
            </w:r>
          </w:p>
        </w:tc>
      </w:tr>
      <w:tr w:rsidR="00C83415" w:rsidRPr="00147D72" w14:paraId="5E5C3693" w14:textId="77777777" w:rsidTr="00E53437">
        <w:trPr>
          <w:trHeight w:val="280"/>
        </w:trPr>
        <w:tc>
          <w:tcPr>
            <w:tcW w:w="2382" w:type="dxa"/>
            <w:vMerge/>
          </w:tcPr>
          <w:p w14:paraId="6F3C2AE4" w14:textId="77777777" w:rsidR="00C83415" w:rsidRPr="00147D72" w:rsidRDefault="00C83415" w:rsidP="00E53437">
            <w:pPr>
              <w:rPr>
                <w:rFonts w:ascii="Source Sans Pro" w:hAnsi="Source Sans Pro"/>
              </w:rPr>
            </w:pPr>
          </w:p>
        </w:tc>
        <w:tc>
          <w:tcPr>
            <w:tcW w:w="1871" w:type="dxa"/>
            <w:vMerge/>
          </w:tcPr>
          <w:p w14:paraId="724651D4" w14:textId="77777777" w:rsidR="00C83415" w:rsidRPr="00147D72" w:rsidRDefault="00C83415" w:rsidP="00E53437">
            <w:pPr>
              <w:rPr>
                <w:rFonts w:ascii="Source Sans Pro" w:hAnsi="Source Sans Pro"/>
              </w:rPr>
            </w:pPr>
          </w:p>
        </w:tc>
        <w:tc>
          <w:tcPr>
            <w:tcW w:w="1985" w:type="dxa"/>
            <w:vMerge/>
          </w:tcPr>
          <w:p w14:paraId="0EBE2C87" w14:textId="77777777" w:rsidR="00C83415" w:rsidRPr="00147D72" w:rsidRDefault="00C83415" w:rsidP="00E53437">
            <w:pPr>
              <w:rPr>
                <w:rFonts w:ascii="Source Sans Pro" w:hAnsi="Source Sans Pro"/>
              </w:rPr>
            </w:pPr>
          </w:p>
        </w:tc>
        <w:tc>
          <w:tcPr>
            <w:tcW w:w="992" w:type="dxa"/>
            <w:vAlign w:val="center"/>
          </w:tcPr>
          <w:p w14:paraId="30BEE9EC" w14:textId="77777777" w:rsidR="00C83415" w:rsidRPr="00147D72" w:rsidRDefault="00C83415" w:rsidP="00E53437">
            <w:pPr>
              <w:jc w:val="center"/>
              <w:rPr>
                <w:rFonts w:ascii="Source Sans Pro" w:hAnsi="Source Sans Pro"/>
              </w:rPr>
            </w:pPr>
            <w:r w:rsidRPr="00147D72">
              <w:rPr>
                <w:rFonts w:ascii="Source Sans Pro" w:hAnsi="Source Sans Pro"/>
              </w:rPr>
              <w:t>B</w:t>
            </w:r>
            <w:r>
              <w:rPr>
                <w:rFonts w:ascii="Source Sans Pro" w:hAnsi="Source Sans Pro"/>
              </w:rPr>
              <w:t>a</w:t>
            </w:r>
            <w:r w:rsidRPr="00147D72">
              <w:rPr>
                <w:rFonts w:ascii="Source Sans Pro" w:hAnsi="Source Sans Pro"/>
              </w:rPr>
              <w:t>chelor</w:t>
            </w:r>
          </w:p>
        </w:tc>
        <w:tc>
          <w:tcPr>
            <w:tcW w:w="992" w:type="dxa"/>
            <w:vAlign w:val="center"/>
          </w:tcPr>
          <w:p w14:paraId="2720C306" w14:textId="77777777" w:rsidR="00C83415" w:rsidRPr="00147D72" w:rsidRDefault="00C83415" w:rsidP="00E53437">
            <w:pPr>
              <w:jc w:val="center"/>
              <w:rPr>
                <w:rFonts w:ascii="Source Sans Pro" w:hAnsi="Source Sans Pro"/>
              </w:rPr>
            </w:pPr>
            <w:r w:rsidRPr="00147D72">
              <w:rPr>
                <w:rFonts w:ascii="Source Sans Pro" w:hAnsi="Source Sans Pro"/>
              </w:rPr>
              <w:t>Master</w:t>
            </w:r>
          </w:p>
        </w:tc>
        <w:tc>
          <w:tcPr>
            <w:tcW w:w="1079" w:type="dxa"/>
            <w:vAlign w:val="center"/>
          </w:tcPr>
          <w:p w14:paraId="2EE6912D" w14:textId="77777777" w:rsidR="00C83415" w:rsidRPr="00147D72" w:rsidRDefault="00C83415" w:rsidP="00E53437">
            <w:pPr>
              <w:jc w:val="center"/>
              <w:rPr>
                <w:rFonts w:ascii="Source Sans Pro" w:hAnsi="Source Sans Pro"/>
              </w:rPr>
            </w:pPr>
            <w:r w:rsidRPr="00147D72">
              <w:rPr>
                <w:rFonts w:ascii="Source Sans Pro" w:hAnsi="Source Sans Pro"/>
              </w:rPr>
              <w:t>Doktorat</w:t>
            </w:r>
          </w:p>
        </w:tc>
      </w:tr>
      <w:tr w:rsidR="00C83415" w:rsidRPr="00147D72" w14:paraId="2BEDD236" w14:textId="77777777" w:rsidTr="00E53437">
        <w:tc>
          <w:tcPr>
            <w:tcW w:w="2382" w:type="dxa"/>
          </w:tcPr>
          <w:p w14:paraId="12A68D55" w14:textId="77777777" w:rsidR="00C83415" w:rsidRPr="00147D72" w:rsidRDefault="00C83415" w:rsidP="00E53437">
            <w:pPr>
              <w:rPr>
                <w:rFonts w:ascii="Source Sans Pro" w:hAnsi="Source Sans Pro"/>
              </w:rPr>
            </w:pPr>
            <w:r w:rsidRPr="00147D72">
              <w:rPr>
                <w:rFonts w:ascii="Source Sans Pro" w:hAnsi="Source Sans Pro"/>
              </w:rPr>
              <w:t>Outgoing-Studierende</w:t>
            </w:r>
          </w:p>
        </w:tc>
        <w:tc>
          <w:tcPr>
            <w:tcW w:w="1871" w:type="dxa"/>
          </w:tcPr>
          <w:p w14:paraId="1A88A6E2" w14:textId="77777777" w:rsidR="00C83415" w:rsidRPr="00147D72" w:rsidRDefault="00C83415" w:rsidP="00E53437">
            <w:pP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1985" w:type="dxa"/>
          </w:tcPr>
          <w:p w14:paraId="0776FE01" w14:textId="77777777" w:rsidR="00C83415" w:rsidRPr="00147D72" w:rsidRDefault="00C83415" w:rsidP="00E53437">
            <w:pPr>
              <w:rPr>
                <w:rFonts w:ascii="Source Sans Pro" w:hAnsi="Source Sans Pro"/>
                <w:b/>
                <w:bCs/>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992" w:type="dxa"/>
            <w:vAlign w:val="center"/>
          </w:tcPr>
          <w:p w14:paraId="7AFB0DEE" w14:textId="77777777" w:rsidR="00C83415" w:rsidRPr="00147D72" w:rsidRDefault="00C83415" w:rsidP="00E53437">
            <w:pPr>
              <w:jc w:val="cente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992" w:type="dxa"/>
            <w:vAlign w:val="center"/>
          </w:tcPr>
          <w:p w14:paraId="0C524BB1" w14:textId="77777777" w:rsidR="00C83415" w:rsidRPr="00147D72" w:rsidRDefault="00C83415" w:rsidP="00E53437">
            <w:pPr>
              <w:jc w:val="cente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1079" w:type="dxa"/>
            <w:vAlign w:val="center"/>
          </w:tcPr>
          <w:p w14:paraId="4C2E6BE3" w14:textId="77777777" w:rsidR="00C83415" w:rsidRPr="00147D72" w:rsidRDefault="00C83415" w:rsidP="00E53437">
            <w:pPr>
              <w:jc w:val="cente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r>
      <w:tr w:rsidR="00C83415" w:rsidRPr="00147D72" w14:paraId="44F41C4C" w14:textId="77777777" w:rsidTr="00E53437">
        <w:tc>
          <w:tcPr>
            <w:tcW w:w="2382" w:type="dxa"/>
          </w:tcPr>
          <w:p w14:paraId="5DA626ED" w14:textId="77777777" w:rsidR="00C83415" w:rsidRPr="00147D72" w:rsidRDefault="00C83415" w:rsidP="00E53437">
            <w:pPr>
              <w:rPr>
                <w:rFonts w:ascii="Source Sans Pro" w:hAnsi="Source Sans Pro"/>
              </w:rPr>
            </w:pPr>
            <w:r w:rsidRPr="00147D72">
              <w:rPr>
                <w:rFonts w:ascii="Source Sans Pro" w:hAnsi="Source Sans Pro"/>
              </w:rPr>
              <w:t>Incoming-Studierende</w:t>
            </w:r>
          </w:p>
        </w:tc>
        <w:tc>
          <w:tcPr>
            <w:tcW w:w="1871" w:type="dxa"/>
          </w:tcPr>
          <w:p w14:paraId="4A302C9C" w14:textId="77777777" w:rsidR="00C83415" w:rsidRPr="00147D72" w:rsidRDefault="00C83415" w:rsidP="00E53437">
            <w:pPr>
              <w:rPr>
                <w:rFonts w:ascii="Source Sans Pro" w:hAnsi="Source Sans Pro"/>
                <w:b/>
                <w:bCs/>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1985" w:type="dxa"/>
          </w:tcPr>
          <w:p w14:paraId="352C46B2" w14:textId="77777777" w:rsidR="00C83415" w:rsidRPr="00147D72" w:rsidRDefault="00C83415" w:rsidP="00E53437">
            <w:pPr>
              <w:rPr>
                <w:rFonts w:ascii="Source Sans Pro" w:hAnsi="Source Sans Pro"/>
                <w:b/>
                <w:bCs/>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992" w:type="dxa"/>
            <w:vAlign w:val="center"/>
          </w:tcPr>
          <w:p w14:paraId="7EA0F553" w14:textId="77777777" w:rsidR="00C83415" w:rsidRPr="00147D72" w:rsidRDefault="00C83415" w:rsidP="00E53437">
            <w:pPr>
              <w:jc w:val="cente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992" w:type="dxa"/>
            <w:vAlign w:val="center"/>
          </w:tcPr>
          <w:p w14:paraId="7FF0691C" w14:textId="77777777" w:rsidR="00C83415" w:rsidRPr="00147D72" w:rsidRDefault="00C83415" w:rsidP="00E53437">
            <w:pPr>
              <w:jc w:val="cente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c>
          <w:tcPr>
            <w:tcW w:w="1079" w:type="dxa"/>
            <w:vAlign w:val="center"/>
          </w:tcPr>
          <w:p w14:paraId="44FD5008" w14:textId="77777777" w:rsidR="00C83415" w:rsidRPr="00147D72" w:rsidRDefault="00C83415" w:rsidP="00E53437">
            <w:pPr>
              <w:jc w:val="center"/>
              <w:rPr>
                <w:rFonts w:ascii="Source Sans Pro" w:hAnsi="Source Sans Pro"/>
                <w:b/>
                <w:bCs/>
              </w:rPr>
            </w:pPr>
            <w:r w:rsidRPr="00147D72">
              <w:rPr>
                <w:rFonts w:ascii="Source Sans Pro" w:hAnsi="Source Sans Pro"/>
                <w:b/>
                <w:bCs/>
              </w:rPr>
              <w:fldChar w:fldCharType="begin">
                <w:ffData>
                  <w:name w:val=""/>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tc>
      </w:tr>
    </w:tbl>
    <w:p w14:paraId="63EE5DD5" w14:textId="77777777" w:rsidR="00C83415" w:rsidRPr="00147D72" w:rsidRDefault="00C83415" w:rsidP="00C83415">
      <w:pPr>
        <w:rPr>
          <w:rFonts w:ascii="Source Sans Pro" w:hAnsi="Source Sans Pro"/>
          <w:bCs/>
          <w:i/>
        </w:rPr>
      </w:pPr>
    </w:p>
    <w:p w14:paraId="4A92A67F" w14:textId="77777777" w:rsidR="00C83415" w:rsidRPr="00147D72" w:rsidRDefault="00C83415" w:rsidP="00C83415">
      <w:pPr>
        <w:rPr>
          <w:rFonts w:ascii="Source Sans Pro" w:hAnsi="Source Sans Pro"/>
          <w:bCs/>
          <w:i/>
        </w:rPr>
      </w:pPr>
      <w:r w:rsidRPr="00147D72">
        <w:rPr>
          <w:rFonts w:ascii="Source Sans Pro" w:hAnsi="Source Sans Pro"/>
          <w:bCs/>
          <w:i/>
        </w:rPr>
        <w:t>Erklärung zu «Anzahl Monate pro akademisches Jahr»: 1 Semester = 5 Monate, 2 Semester = 10 Monate;</w:t>
      </w:r>
    </w:p>
    <w:p w14:paraId="770A221C" w14:textId="77777777" w:rsidR="00C83415" w:rsidRPr="00147D72" w:rsidRDefault="00C83415" w:rsidP="00C83415">
      <w:pPr>
        <w:rPr>
          <w:rFonts w:ascii="Source Sans Pro" w:hAnsi="Source Sans Pro"/>
          <w:bCs/>
          <w:i/>
        </w:rPr>
      </w:pPr>
      <w:r w:rsidRPr="00147D72">
        <w:rPr>
          <w:rFonts w:ascii="Source Sans Pro" w:hAnsi="Source Sans Pro"/>
          <w:bCs/>
          <w:i/>
        </w:rPr>
        <w:t>Bsp.: Bei 4 Semesterstudierenden sind es 20 Monate total. 4 Jahresstudierende entsprechen total 40 Monaten.</w:t>
      </w:r>
    </w:p>
    <w:p w14:paraId="5ACB936B" w14:textId="77777777" w:rsidR="00C83415" w:rsidRPr="00147D72" w:rsidRDefault="00C83415" w:rsidP="00C83415">
      <w:pPr>
        <w:rPr>
          <w:rFonts w:ascii="Source Sans Pro" w:hAnsi="Source Sans Pro"/>
          <w:b/>
          <w:i/>
        </w:rPr>
      </w:pPr>
    </w:p>
    <w:p w14:paraId="4EE34477" w14:textId="77777777" w:rsidR="00C83415" w:rsidRPr="00147D72" w:rsidRDefault="00C83415" w:rsidP="00C83415">
      <w:pPr>
        <w:rPr>
          <w:rFonts w:ascii="Source Sans Pro" w:hAnsi="Source Sans Pro"/>
          <w:b/>
          <w:i/>
        </w:rPr>
      </w:pPr>
      <w:r w:rsidRPr="00147D72">
        <w:rPr>
          <w:rFonts w:ascii="Source Sans Pro" w:hAnsi="Source Sans Pro"/>
          <w:b/>
          <w:i/>
        </w:rPr>
        <w:t xml:space="preserve">Wichtiger Hinweis: Bei der Auswahl/Nominierung darf </w:t>
      </w:r>
      <w:r w:rsidRPr="00147D72">
        <w:rPr>
          <w:rFonts w:ascii="Source Sans Pro" w:hAnsi="Source Sans Pro"/>
          <w:b/>
          <w:i/>
          <w:u w:val="single"/>
        </w:rPr>
        <w:t>weder</w:t>
      </w:r>
      <w:r w:rsidRPr="00147D72">
        <w:rPr>
          <w:rFonts w:ascii="Source Sans Pro" w:hAnsi="Source Sans Pro"/>
          <w:b/>
          <w:i/>
        </w:rPr>
        <w:t xml:space="preserve"> die max. Anzahl Studierende </w:t>
      </w:r>
      <w:r w:rsidRPr="00147D72">
        <w:rPr>
          <w:rFonts w:ascii="Source Sans Pro" w:hAnsi="Source Sans Pro"/>
          <w:b/>
          <w:i/>
          <w:u w:val="single"/>
        </w:rPr>
        <w:t>noch</w:t>
      </w:r>
      <w:r w:rsidRPr="00147D72">
        <w:rPr>
          <w:rFonts w:ascii="Source Sans Pro" w:hAnsi="Source Sans Pro"/>
          <w:b/>
          <w:i/>
        </w:rPr>
        <w:t xml:space="preserve"> die max. Anzahl Monate überschritten werden (vorbehalten sind spezielle Absprachen mit der Partnerin).</w:t>
      </w:r>
    </w:p>
    <w:p w14:paraId="7FC665D7" w14:textId="77777777" w:rsidR="00C83415" w:rsidRPr="00147D72" w:rsidRDefault="00C83415" w:rsidP="00C83415">
      <w:pPr>
        <w:tabs>
          <w:tab w:val="left" w:pos="5670"/>
        </w:tabs>
        <w:rPr>
          <w:rFonts w:ascii="Source Sans Pro" w:hAnsi="Source Sans Pro"/>
          <w:b/>
        </w:rPr>
      </w:pPr>
    </w:p>
    <w:p w14:paraId="793DD66C" w14:textId="77777777" w:rsidR="00C83415" w:rsidRPr="00147D72" w:rsidRDefault="00C83415" w:rsidP="00C83415">
      <w:pPr>
        <w:rPr>
          <w:rFonts w:ascii="Source Sans Pro" w:hAnsi="Source Sans Pro"/>
          <w:b/>
        </w:rPr>
      </w:pPr>
      <w:r w:rsidRPr="00147D72">
        <w:rPr>
          <w:rFonts w:ascii="Source Sans Pro" w:hAnsi="Source Sans Pro"/>
        </w:rPr>
        <w:t>Weitere Angaben, Einschränkungen, Bemerkungen zum Studierendenfluss</w:t>
      </w:r>
      <w:r w:rsidRPr="00147D72">
        <w:rPr>
          <w:rFonts w:ascii="Source Sans Pro" w:hAnsi="Source Sans Pro"/>
          <w:b/>
        </w:rPr>
        <w:t xml:space="preserve"> </w:t>
      </w:r>
    </w:p>
    <w:p w14:paraId="5457EE09" w14:textId="77777777" w:rsidR="00C83415" w:rsidRPr="00147D72" w:rsidRDefault="00C83415" w:rsidP="00C83415">
      <w:pPr>
        <w:pBdr>
          <w:top w:val="single" w:sz="4" w:space="1" w:color="auto"/>
          <w:left w:val="single" w:sz="4" w:space="4" w:color="auto"/>
          <w:bottom w:val="single" w:sz="4" w:space="1" w:color="auto"/>
          <w:right w:val="single" w:sz="4" w:space="4" w:color="auto"/>
        </w:pBdr>
        <w:rPr>
          <w:rFonts w:ascii="Source Sans Pro" w:hAnsi="Source Sans Pro"/>
        </w:rPr>
      </w:pPr>
      <w:r w:rsidRPr="00147D72">
        <w:rPr>
          <w:rFonts w:ascii="Source Sans Pro" w:hAnsi="Source Sans Pro"/>
        </w:rPr>
        <w:fldChar w:fldCharType="begin">
          <w:ffData>
            <w:name w:val="Text87"/>
            <w:enabled/>
            <w:calcOnExit w:val="0"/>
            <w:textInput/>
          </w:ffData>
        </w:fldChar>
      </w:r>
      <w:r w:rsidRPr="00147D72">
        <w:rPr>
          <w:rFonts w:ascii="Source Sans Pro" w:hAnsi="Source Sans Pro"/>
        </w:rPr>
        <w:instrText xml:space="preserve"> FORMTEXT </w:instrText>
      </w:r>
      <w:r w:rsidRPr="00147D72">
        <w:rPr>
          <w:rFonts w:ascii="Source Sans Pro" w:hAnsi="Source Sans Pro"/>
        </w:rPr>
      </w:r>
      <w:r w:rsidRPr="00147D72">
        <w:rPr>
          <w:rFonts w:ascii="Source Sans Pro" w:hAnsi="Source Sans Pro"/>
        </w:rPr>
        <w:fldChar w:fldCharType="separate"/>
      </w:r>
      <w:r w:rsidRPr="00147D72">
        <w:rPr>
          <w:rFonts w:ascii="Source Sans Pro" w:hAnsi="Source Sans Pro"/>
        </w:rPr>
        <w:t> </w:t>
      </w:r>
      <w:r w:rsidRPr="00147D72">
        <w:rPr>
          <w:rFonts w:ascii="Source Sans Pro" w:hAnsi="Source Sans Pro"/>
        </w:rPr>
        <w:t> </w:t>
      </w:r>
      <w:r w:rsidRPr="00147D72">
        <w:rPr>
          <w:rFonts w:ascii="Source Sans Pro" w:hAnsi="Source Sans Pro"/>
        </w:rPr>
        <w:t> </w:t>
      </w:r>
      <w:r w:rsidRPr="00147D72">
        <w:rPr>
          <w:rFonts w:ascii="Source Sans Pro" w:hAnsi="Source Sans Pro"/>
        </w:rPr>
        <w:t> </w:t>
      </w:r>
      <w:r w:rsidRPr="00147D72">
        <w:rPr>
          <w:rFonts w:ascii="Source Sans Pro" w:hAnsi="Source Sans Pro"/>
        </w:rPr>
        <w:t> </w:t>
      </w:r>
      <w:r w:rsidRPr="00147D72">
        <w:rPr>
          <w:rFonts w:ascii="Source Sans Pro" w:hAnsi="Source Sans Pro"/>
        </w:rPr>
        <w:fldChar w:fldCharType="end"/>
      </w:r>
    </w:p>
    <w:p w14:paraId="4C53B266" w14:textId="77777777" w:rsidR="00C83415" w:rsidRPr="00147D72" w:rsidRDefault="00C83415" w:rsidP="00C83415">
      <w:pPr>
        <w:pBdr>
          <w:top w:val="single" w:sz="4" w:space="1" w:color="auto"/>
          <w:left w:val="single" w:sz="4" w:space="4" w:color="auto"/>
          <w:bottom w:val="single" w:sz="4" w:space="1" w:color="auto"/>
          <w:right w:val="single" w:sz="4" w:space="4" w:color="auto"/>
        </w:pBdr>
        <w:rPr>
          <w:rFonts w:ascii="Source Sans Pro" w:hAnsi="Source Sans Pro"/>
        </w:rPr>
      </w:pPr>
    </w:p>
    <w:p w14:paraId="41EFD8CF" w14:textId="77777777" w:rsidR="00C83415" w:rsidRPr="00147D72" w:rsidRDefault="00C83415" w:rsidP="00C83415">
      <w:pPr>
        <w:rPr>
          <w:rFonts w:ascii="Source Sans Pro" w:hAnsi="Source Sans Pro"/>
          <w:b/>
          <w:bCs/>
        </w:rPr>
      </w:pPr>
    </w:p>
    <w:p w14:paraId="295D4A4D" w14:textId="77777777" w:rsidR="00C83415" w:rsidRPr="00147D72" w:rsidRDefault="00C83415" w:rsidP="00C83415">
      <w:pPr>
        <w:rPr>
          <w:rFonts w:ascii="Source Sans Pro" w:hAnsi="Source Sans Pro"/>
          <w:b/>
        </w:rPr>
      </w:pPr>
      <w:r w:rsidRPr="00147D72">
        <w:rPr>
          <w:rFonts w:ascii="Source Sans Pro" w:hAnsi="Source Sans Pro"/>
          <w:b/>
        </w:rPr>
        <w:t>Nominierung</w:t>
      </w:r>
    </w:p>
    <w:p w14:paraId="7AF84249" w14:textId="77777777" w:rsidR="00C83415" w:rsidRPr="00147D72" w:rsidRDefault="00C83415" w:rsidP="00C83415">
      <w:pPr>
        <w:pBdr>
          <w:top w:val="single" w:sz="4" w:space="1" w:color="auto"/>
          <w:left w:val="single" w:sz="4" w:space="4" w:color="auto"/>
          <w:bottom w:val="single" w:sz="4" w:space="1" w:color="auto"/>
          <w:right w:val="single" w:sz="4" w:space="4" w:color="auto"/>
        </w:pBdr>
        <w:rPr>
          <w:rFonts w:ascii="Source Sans Pro" w:hAnsi="Source Sans Pro"/>
        </w:rPr>
      </w:pPr>
      <w:r w:rsidRPr="00147D72">
        <w:rPr>
          <w:rFonts w:ascii="Source Sans Pro" w:hAnsi="Source Sans Pro"/>
        </w:rPr>
        <w:t>Es ist die Aufgabe der Fachkoordination, die Austausch-Studierenden der UZH zu nominieren und die Nominierungen der Partneruniversität zu melden.</w:t>
      </w:r>
    </w:p>
    <w:p w14:paraId="2113F451" w14:textId="77777777" w:rsidR="00C83415" w:rsidRPr="00147D72" w:rsidRDefault="00C83415" w:rsidP="00C83415">
      <w:pPr>
        <w:pBdr>
          <w:top w:val="single" w:sz="4" w:space="1" w:color="auto"/>
          <w:left w:val="single" w:sz="4" w:space="4" w:color="auto"/>
          <w:bottom w:val="single" w:sz="4" w:space="1" w:color="auto"/>
          <w:right w:val="single" w:sz="4" w:space="4" w:color="auto"/>
        </w:pBdr>
        <w:spacing w:line="240" w:lineRule="auto"/>
        <w:rPr>
          <w:rFonts w:ascii="Source Sans Pro" w:hAnsi="Source Sans Pro"/>
        </w:rPr>
      </w:pPr>
    </w:p>
    <w:p w14:paraId="15907C67" w14:textId="77777777" w:rsidR="00C83415" w:rsidRPr="00147D72" w:rsidRDefault="00C83415" w:rsidP="00C83415">
      <w:pPr>
        <w:pBdr>
          <w:top w:val="single" w:sz="4" w:space="1" w:color="auto"/>
          <w:left w:val="single" w:sz="4" w:space="4" w:color="auto"/>
          <w:bottom w:val="single" w:sz="4" w:space="1" w:color="auto"/>
          <w:right w:val="single" w:sz="4" w:space="4" w:color="auto"/>
        </w:pBdr>
        <w:rPr>
          <w:rFonts w:ascii="Source Sans Pro" w:hAnsi="Source Sans Pro"/>
        </w:rPr>
      </w:pPr>
      <w:r w:rsidRPr="00147D72">
        <w:rPr>
          <w:rFonts w:ascii="Source Sans Pro" w:hAnsi="Source Sans Pro"/>
        </w:rPr>
        <w:t>Wie/bei wem müssen Sie Ihre Nominierungen an der Partneruniversität melden?</w:t>
      </w:r>
    </w:p>
    <w:p w14:paraId="63013F00" w14:textId="77777777" w:rsidR="00C83415" w:rsidRPr="00147D72" w:rsidRDefault="00C83415" w:rsidP="00C83415">
      <w:pPr>
        <w:pBdr>
          <w:top w:val="single" w:sz="4" w:space="1" w:color="auto"/>
          <w:left w:val="single" w:sz="4" w:space="4" w:color="auto"/>
          <w:bottom w:val="single" w:sz="4" w:space="1" w:color="auto"/>
          <w:right w:val="single" w:sz="4" w:space="4" w:color="auto"/>
        </w:pBdr>
        <w:rPr>
          <w:rFonts w:ascii="Source Sans Pro" w:hAnsi="Source Sans Pro"/>
        </w:rPr>
      </w:pPr>
      <w:r w:rsidRPr="00147D72">
        <w:rPr>
          <w:rFonts w:ascii="Source Sans Pro" w:hAnsi="Source Sans Pro"/>
          <w:b/>
          <w:bCs/>
        </w:rPr>
        <w:fldChar w:fldCharType="begin">
          <w:ffData>
            <w:name w:val="Kontrollkästchen1"/>
            <w:enabled/>
            <w:calcOnExit w:val="0"/>
            <w:checkBox>
              <w:sizeAuto/>
              <w:default w:val="0"/>
            </w:checkBox>
          </w:ffData>
        </w:fldChar>
      </w:r>
      <w:r w:rsidRPr="00147D72">
        <w:rPr>
          <w:rFonts w:ascii="Source Sans Pro" w:hAnsi="Source Sans Pro"/>
          <w:b/>
          <w:bCs/>
        </w:rPr>
        <w:instrText xml:space="preserve"> FORMCHECKBOX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fldChar w:fldCharType="end"/>
      </w:r>
      <w:r w:rsidRPr="00147D72">
        <w:rPr>
          <w:rFonts w:ascii="Source Sans Pro" w:hAnsi="Source Sans Pro"/>
        </w:rPr>
        <w:t xml:space="preserve"> Per E-Mail bei der fachlichen Kontaktperson der Partneruniversität. E-Mail: </w:t>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r w:rsidRPr="00147D72">
        <w:rPr>
          <w:rFonts w:ascii="Source Sans Pro" w:hAnsi="Source Sans Pro"/>
        </w:rPr>
        <w:tab/>
      </w:r>
    </w:p>
    <w:p w14:paraId="41DADD0F" w14:textId="77777777" w:rsidR="00C83415" w:rsidRPr="00147D72" w:rsidRDefault="00C83415" w:rsidP="00C83415">
      <w:pPr>
        <w:pBdr>
          <w:top w:val="single" w:sz="4" w:space="1" w:color="auto"/>
          <w:left w:val="single" w:sz="4" w:space="4" w:color="auto"/>
          <w:bottom w:val="single" w:sz="4" w:space="1" w:color="auto"/>
          <w:right w:val="single" w:sz="4" w:space="4" w:color="auto"/>
        </w:pBdr>
        <w:tabs>
          <w:tab w:val="left" w:pos="3119"/>
          <w:tab w:val="left" w:pos="5670"/>
        </w:tabs>
        <w:rPr>
          <w:rFonts w:ascii="Source Sans Pro" w:hAnsi="Source Sans Pro"/>
        </w:rPr>
      </w:pPr>
      <w:r w:rsidRPr="00147D72">
        <w:rPr>
          <w:rFonts w:ascii="Source Sans Pro" w:hAnsi="Source Sans Pro"/>
          <w:b/>
          <w:bCs/>
        </w:rPr>
        <w:fldChar w:fldCharType="begin">
          <w:ffData>
            <w:name w:val=""/>
            <w:enabled/>
            <w:calcOnExit w:val="0"/>
            <w:checkBox>
              <w:sizeAuto/>
              <w:default w:val="0"/>
            </w:checkBox>
          </w:ffData>
        </w:fldChar>
      </w:r>
      <w:r w:rsidRPr="00147D72">
        <w:rPr>
          <w:rFonts w:ascii="Source Sans Pro" w:hAnsi="Source Sans Pro"/>
          <w:b/>
          <w:bCs/>
        </w:rPr>
        <w:instrText xml:space="preserve"> FORMCHECKBOX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fldChar w:fldCharType="end"/>
      </w:r>
      <w:r w:rsidRPr="00147D72">
        <w:rPr>
          <w:rFonts w:ascii="Source Sans Pro" w:hAnsi="Source Sans Pro"/>
        </w:rPr>
        <w:t xml:space="preserve"> Per E-Mail beim International Relations Office der Partneruniversität. E-Mail: </w:t>
      </w: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045F5E2C" w14:textId="77777777" w:rsidR="00C83415" w:rsidRPr="00147D72" w:rsidRDefault="00C83415" w:rsidP="00C83415">
      <w:pPr>
        <w:pBdr>
          <w:top w:val="single" w:sz="4" w:space="1" w:color="auto"/>
          <w:left w:val="single" w:sz="4" w:space="4" w:color="auto"/>
          <w:bottom w:val="single" w:sz="4" w:space="1" w:color="auto"/>
          <w:right w:val="single" w:sz="4" w:space="4" w:color="auto"/>
        </w:pBdr>
        <w:tabs>
          <w:tab w:val="left" w:pos="3119"/>
          <w:tab w:val="left" w:pos="5670"/>
        </w:tabs>
        <w:rPr>
          <w:rFonts w:ascii="Source Sans Pro" w:hAnsi="Source Sans Pro"/>
        </w:rPr>
      </w:pPr>
      <w:r w:rsidRPr="00147D72">
        <w:rPr>
          <w:rFonts w:ascii="Source Sans Pro" w:hAnsi="Source Sans Pro"/>
          <w:b/>
          <w:bCs/>
        </w:rPr>
        <w:fldChar w:fldCharType="begin">
          <w:ffData>
            <w:name w:val="Kontrollkästchen1"/>
            <w:enabled/>
            <w:calcOnExit w:val="0"/>
            <w:checkBox>
              <w:sizeAuto/>
              <w:default w:val="0"/>
            </w:checkBox>
          </w:ffData>
        </w:fldChar>
      </w:r>
      <w:r w:rsidRPr="00147D72">
        <w:rPr>
          <w:rFonts w:ascii="Source Sans Pro" w:hAnsi="Source Sans Pro"/>
          <w:b/>
          <w:bCs/>
        </w:rPr>
        <w:instrText xml:space="preserve"> FORMCHECKBOX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fldChar w:fldCharType="end"/>
      </w:r>
      <w:r w:rsidRPr="00147D72">
        <w:rPr>
          <w:rFonts w:ascii="Source Sans Pro" w:hAnsi="Source Sans Pro"/>
          <w:b/>
          <w:bCs/>
        </w:rPr>
        <w:t xml:space="preserve"> </w:t>
      </w:r>
      <w:r w:rsidRPr="00147D72">
        <w:rPr>
          <w:rFonts w:ascii="Source Sans Pro" w:hAnsi="Source Sans Pro"/>
        </w:rPr>
        <w:t>Über ein/e Plattform/online-Tool der Partneruniversität.</w:t>
      </w:r>
    </w:p>
    <w:p w14:paraId="59AC69AB" w14:textId="77777777" w:rsidR="00C83415" w:rsidRPr="00147D72" w:rsidRDefault="00C83415" w:rsidP="00C83415">
      <w:pPr>
        <w:rPr>
          <w:rFonts w:ascii="Source Sans Pro" w:hAnsi="Source Sans Pro"/>
          <w:b/>
          <w:bCs/>
        </w:rPr>
      </w:pPr>
    </w:p>
    <w:p w14:paraId="465E9AFD" w14:textId="77777777" w:rsidR="00C83415" w:rsidRPr="00147D72" w:rsidRDefault="00C83415" w:rsidP="00C83415">
      <w:pPr>
        <w:rPr>
          <w:rFonts w:ascii="Source Sans Pro" w:hAnsi="Source Sans Pro"/>
          <w:b/>
        </w:rPr>
      </w:pPr>
      <w:r w:rsidRPr="00147D72">
        <w:rPr>
          <w:rFonts w:ascii="Source Sans Pro" w:hAnsi="Source Sans Pro"/>
          <w:b/>
          <w:bCs/>
        </w:rPr>
        <w:t>Dozierendenaustausch</w:t>
      </w:r>
      <w:r w:rsidRPr="00147D72">
        <w:rPr>
          <w:rFonts w:ascii="Source Sans Pro" w:hAnsi="Source Sans Pro"/>
        </w:rPr>
        <w:t xml:space="preserve"> (STA – 1 Person für 5 Tage/Jahr) wird von beiden Seiten gewünscht:</w:t>
      </w:r>
    </w:p>
    <w:p w14:paraId="366CBBE5" w14:textId="77777777" w:rsidR="00C83415" w:rsidRPr="00147D72" w:rsidRDefault="00C83415" w:rsidP="00C83415">
      <w:pPr>
        <w:tabs>
          <w:tab w:val="left" w:pos="4395"/>
        </w:tabs>
        <w:spacing w:after="60"/>
        <w:rPr>
          <w:rFonts w:ascii="Source Sans Pro" w:hAnsi="Source Sans Pro"/>
        </w:rPr>
      </w:pPr>
      <w:r w:rsidRPr="00147D72">
        <w:rPr>
          <w:rFonts w:ascii="Source Sans Pro" w:hAnsi="Source Sans Pro"/>
          <w:b/>
          <w:bCs/>
        </w:rPr>
        <w:fldChar w:fldCharType="begin">
          <w:ffData>
            <w:name w:val=""/>
            <w:enabled/>
            <w:calcOnExit w:val="0"/>
            <w:checkBox>
              <w:sizeAuto/>
              <w:default w:val="0"/>
              <w:checked w:val="0"/>
            </w:checkBox>
          </w:ffData>
        </w:fldChar>
      </w:r>
      <w:r w:rsidRPr="00147D72">
        <w:rPr>
          <w:rFonts w:ascii="Source Sans Pro" w:hAnsi="Source Sans Pro"/>
          <w:b/>
          <w:bCs/>
        </w:rPr>
        <w:instrText xml:space="preserve"> FORMCHECKBOX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fldChar w:fldCharType="end"/>
      </w:r>
      <w:r w:rsidRPr="00147D72">
        <w:rPr>
          <w:rFonts w:ascii="Source Sans Pro" w:hAnsi="Source Sans Pro"/>
        </w:rPr>
        <w:t xml:space="preserve"> ja</w:t>
      </w:r>
    </w:p>
    <w:p w14:paraId="04710DD2" w14:textId="77777777" w:rsidR="00C83415" w:rsidRPr="00147D72" w:rsidRDefault="00C83415" w:rsidP="00C83415">
      <w:pPr>
        <w:tabs>
          <w:tab w:val="left" w:pos="4395"/>
        </w:tabs>
        <w:spacing w:after="60"/>
        <w:rPr>
          <w:rFonts w:ascii="Source Sans Pro" w:hAnsi="Source Sans Pro"/>
        </w:rPr>
      </w:pPr>
      <w:r w:rsidRPr="00147D72">
        <w:rPr>
          <w:rFonts w:ascii="Source Sans Pro" w:hAnsi="Source Sans Pro"/>
          <w:b/>
          <w:bCs/>
        </w:rPr>
        <w:fldChar w:fldCharType="begin">
          <w:ffData>
            <w:name w:val="Kontrollkästchen1"/>
            <w:enabled/>
            <w:calcOnExit w:val="0"/>
            <w:checkBox>
              <w:sizeAuto/>
              <w:default w:val="0"/>
            </w:checkBox>
          </w:ffData>
        </w:fldChar>
      </w:r>
      <w:r w:rsidRPr="00147D72">
        <w:rPr>
          <w:rFonts w:ascii="Source Sans Pro" w:hAnsi="Source Sans Pro"/>
          <w:b/>
          <w:bCs/>
        </w:rPr>
        <w:instrText xml:space="preserve"> FORMCHECKBOX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fldChar w:fldCharType="end"/>
      </w:r>
      <w:r w:rsidRPr="00147D72">
        <w:rPr>
          <w:rFonts w:ascii="Source Sans Pro" w:hAnsi="Source Sans Pro"/>
        </w:rPr>
        <w:t xml:space="preserve"> nein</w:t>
      </w:r>
    </w:p>
    <w:p w14:paraId="002BEBAA" w14:textId="77777777" w:rsidR="00C83415" w:rsidRPr="00147D72" w:rsidRDefault="00C83415" w:rsidP="00C83415">
      <w:pPr>
        <w:tabs>
          <w:tab w:val="left" w:pos="5670"/>
        </w:tabs>
        <w:rPr>
          <w:rFonts w:ascii="Source Sans Pro" w:hAnsi="Source Sans Pro"/>
        </w:rPr>
      </w:pPr>
    </w:p>
    <w:p w14:paraId="2FFC78FA" w14:textId="77777777" w:rsidR="00C83415" w:rsidRPr="00147D72" w:rsidRDefault="00C83415" w:rsidP="00C83415">
      <w:pPr>
        <w:rPr>
          <w:rFonts w:ascii="Source Sans Pro" w:hAnsi="Source Sans Pro"/>
          <w:b/>
        </w:rPr>
      </w:pPr>
      <w:r w:rsidRPr="00147D72">
        <w:rPr>
          <w:rFonts w:ascii="Source Sans Pro" w:hAnsi="Source Sans Pro"/>
          <w:b/>
        </w:rPr>
        <w:t>Abschluss der interinstitutionellen Vereinbarung</w:t>
      </w:r>
    </w:p>
    <w:p w14:paraId="03B9ECB6" w14:textId="77777777" w:rsidR="00C83415" w:rsidRPr="00147D72" w:rsidRDefault="00C83415" w:rsidP="00C83415">
      <w:pPr>
        <w:pBdr>
          <w:top w:val="single" w:sz="4" w:space="1" w:color="auto"/>
          <w:left w:val="single" w:sz="4" w:space="4" w:color="auto"/>
          <w:bottom w:val="single" w:sz="4" w:space="1" w:color="auto"/>
          <w:right w:val="single" w:sz="4" w:space="4" w:color="auto"/>
        </w:pBdr>
        <w:rPr>
          <w:rFonts w:ascii="Source Sans Pro" w:hAnsi="Source Sans Pro"/>
        </w:rPr>
      </w:pPr>
      <w:r w:rsidRPr="00147D72">
        <w:rPr>
          <w:rFonts w:ascii="Source Sans Pro" w:hAnsi="Source Sans Pro"/>
        </w:rPr>
        <w:t>Gemäss Universitätsleitungsbeschluss ist für Erasmus/SEMP-Abkommen die Leiterin der Abteilung Global Student Experience einzelunterschriftsberechtigt (Institutional Coordinator: Afra Schacher).</w:t>
      </w:r>
    </w:p>
    <w:p w14:paraId="0EBAB479" w14:textId="77777777" w:rsidR="00C83415" w:rsidRPr="00147D72" w:rsidRDefault="00C83415" w:rsidP="00C83415">
      <w:pPr>
        <w:pBdr>
          <w:top w:val="single" w:sz="4" w:space="1" w:color="auto"/>
          <w:left w:val="single" w:sz="4" w:space="4" w:color="auto"/>
          <w:bottom w:val="single" w:sz="4" w:space="1" w:color="auto"/>
          <w:right w:val="single" w:sz="4" w:space="4" w:color="auto"/>
        </w:pBdr>
        <w:rPr>
          <w:rFonts w:ascii="Source Sans Pro" w:hAnsi="Source Sans Pro"/>
        </w:rPr>
      </w:pPr>
      <w:r w:rsidRPr="00147D72">
        <w:rPr>
          <w:rFonts w:ascii="Source Sans Pro" w:hAnsi="Source Sans Pro"/>
        </w:rPr>
        <w:t>Erinnern Sie Ihre Kontaktperson an der Partneruniversität daran, die zuständige Person für Erasmus/SEMP-Abkommen an der Partneruniversität (verantwortliche Person in Fach/Fakultät oder Institutional Coordinator im zentralen IRO) über die getroffenen Vereinbarungen zu informieren.</w:t>
      </w:r>
    </w:p>
    <w:p w14:paraId="2BAA3BD5" w14:textId="77777777" w:rsidR="00C83415" w:rsidRPr="00147D72" w:rsidRDefault="00C83415" w:rsidP="00C83415">
      <w:pPr>
        <w:rPr>
          <w:rFonts w:ascii="Source Sans Pro" w:hAnsi="Source Sans Pro"/>
        </w:rPr>
      </w:pPr>
    </w:p>
    <w:p w14:paraId="3CC624DC" w14:textId="77777777" w:rsidR="00C83415" w:rsidRPr="00147D72" w:rsidRDefault="00C83415" w:rsidP="00C83415">
      <w:pPr>
        <w:pBdr>
          <w:top w:val="single" w:sz="4" w:space="1" w:color="auto"/>
          <w:left w:val="single" w:sz="4" w:space="4" w:color="auto"/>
          <w:bottom w:val="single" w:sz="4" w:space="1" w:color="auto"/>
          <w:right w:val="single" w:sz="4" w:space="4" w:color="auto"/>
        </w:pBdr>
        <w:tabs>
          <w:tab w:val="left" w:pos="4395"/>
        </w:tabs>
        <w:rPr>
          <w:rFonts w:ascii="Source Sans Pro" w:hAnsi="Source Sans Pro"/>
        </w:rPr>
      </w:pPr>
      <w:r w:rsidRPr="00147D72">
        <w:rPr>
          <w:rFonts w:ascii="Source Sans Pro" w:hAnsi="Source Sans Pro"/>
        </w:rPr>
        <w:t xml:space="preserve">Datum </w:t>
      </w:r>
      <w:r w:rsidRPr="00147D72">
        <w:rPr>
          <w:rFonts w:ascii="Source Sans Pro" w:hAnsi="Source Sans Pro"/>
        </w:rPr>
        <w:tab/>
        <w:t>Unterschrift antragstellende Fachkoordination UZH</w:t>
      </w:r>
    </w:p>
    <w:p w14:paraId="1880D488" w14:textId="77777777" w:rsidR="00C83415" w:rsidRPr="00147D72" w:rsidRDefault="00C83415" w:rsidP="00C83415">
      <w:pPr>
        <w:pBdr>
          <w:top w:val="single" w:sz="4" w:space="1" w:color="auto"/>
          <w:left w:val="single" w:sz="4" w:space="4" w:color="auto"/>
          <w:bottom w:val="single" w:sz="4" w:space="1" w:color="auto"/>
          <w:right w:val="single" w:sz="4" w:space="4" w:color="auto"/>
        </w:pBdr>
        <w:tabs>
          <w:tab w:val="left" w:pos="4395"/>
        </w:tabs>
        <w:rPr>
          <w:rFonts w:ascii="Source Sans Pro" w:hAnsi="Source Sans Pro"/>
          <w:b/>
          <w:bCs/>
        </w:rPr>
      </w:pPr>
      <w:r w:rsidRPr="00147D72">
        <w:rPr>
          <w:rFonts w:ascii="Source Sans Pro" w:hAnsi="Source Sans Pro"/>
          <w:b/>
          <w:bCs/>
        </w:rPr>
        <w:fldChar w:fldCharType="begin">
          <w:ffData>
            <w:name w:val="Text87"/>
            <w:enabled/>
            <w:calcOnExit w:val="0"/>
            <w:textInput/>
          </w:ffData>
        </w:fldChar>
      </w:r>
      <w:r w:rsidRPr="00147D72">
        <w:rPr>
          <w:rFonts w:ascii="Source Sans Pro" w:hAnsi="Source Sans Pro"/>
          <w:b/>
          <w:bCs/>
        </w:rPr>
        <w:instrText xml:space="preserve"> FORMTEXT </w:instrText>
      </w:r>
      <w:r w:rsidRPr="00147D72">
        <w:rPr>
          <w:rFonts w:ascii="Source Sans Pro" w:hAnsi="Source Sans Pro"/>
          <w:b/>
          <w:bCs/>
        </w:rPr>
      </w:r>
      <w:r w:rsidRPr="00147D72">
        <w:rPr>
          <w:rFonts w:ascii="Source Sans Pro" w:hAnsi="Source Sans Pro"/>
          <w:b/>
          <w:bCs/>
        </w:rPr>
        <w:fldChar w:fldCharType="separate"/>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t> </w:t>
      </w:r>
      <w:r w:rsidRPr="00147D72">
        <w:rPr>
          <w:rFonts w:ascii="Source Sans Pro" w:hAnsi="Source Sans Pro"/>
          <w:b/>
          <w:bCs/>
        </w:rPr>
        <w:fldChar w:fldCharType="end"/>
      </w:r>
    </w:p>
    <w:p w14:paraId="21661942" w14:textId="77777777" w:rsidR="00C83415" w:rsidRPr="00147D72" w:rsidRDefault="00C83415" w:rsidP="00C83415">
      <w:pPr>
        <w:pBdr>
          <w:top w:val="single" w:sz="4" w:space="1" w:color="auto"/>
          <w:left w:val="single" w:sz="4" w:space="4" w:color="auto"/>
          <w:bottom w:val="single" w:sz="4" w:space="1" w:color="auto"/>
          <w:right w:val="single" w:sz="4" w:space="4" w:color="auto"/>
        </w:pBdr>
        <w:tabs>
          <w:tab w:val="left" w:pos="4395"/>
        </w:tabs>
        <w:rPr>
          <w:rFonts w:ascii="Source Sans Pro" w:hAnsi="Source Sans Pro"/>
        </w:rPr>
      </w:pPr>
    </w:p>
    <w:p w14:paraId="64E3C720" w14:textId="77777777" w:rsidR="00C83415" w:rsidRPr="00147D72" w:rsidRDefault="00C83415" w:rsidP="00C83415">
      <w:pPr>
        <w:pBdr>
          <w:top w:val="single" w:sz="4" w:space="1" w:color="auto"/>
          <w:left w:val="single" w:sz="4" w:space="4" w:color="auto"/>
          <w:bottom w:val="single" w:sz="4" w:space="1" w:color="auto"/>
          <w:right w:val="single" w:sz="4" w:space="4" w:color="auto"/>
        </w:pBdr>
        <w:tabs>
          <w:tab w:val="left" w:pos="4395"/>
        </w:tabs>
        <w:rPr>
          <w:rFonts w:ascii="Source Sans Pro" w:hAnsi="Source Sans Pro"/>
        </w:rPr>
      </w:pPr>
      <w:r w:rsidRPr="00147D72">
        <w:rPr>
          <w:rFonts w:ascii="Source Sans Pro" w:hAnsi="Source Sans Pro"/>
        </w:rPr>
        <w:tab/>
      </w:r>
    </w:p>
    <w:p w14:paraId="115B01C7" w14:textId="77777777" w:rsidR="00C83415" w:rsidRPr="00147D72" w:rsidRDefault="00C83415" w:rsidP="00C83415">
      <w:pPr>
        <w:rPr>
          <w:rFonts w:ascii="Source Sans Pro" w:hAnsi="Source Sans Pro"/>
        </w:rPr>
      </w:pPr>
    </w:p>
    <w:p w14:paraId="20E1C202" w14:textId="2EF03C53" w:rsidR="002B5F6E" w:rsidRPr="00556E0A" w:rsidRDefault="002B5F6E" w:rsidP="00C82F7F"/>
    <w:sectPr w:rsidR="002B5F6E" w:rsidRPr="00556E0A" w:rsidSect="00720BF9">
      <w:headerReference w:type="even" r:id="rId24"/>
      <w:headerReference w:type="default" r:id="rId25"/>
      <w:footerReference w:type="even" r:id="rId26"/>
      <w:footerReference w:type="default" r:id="rId27"/>
      <w:footerReference w:type="first" r:id="rId28"/>
      <w:type w:val="continuous"/>
      <w:pgSz w:w="11907" w:h="16840" w:code="9"/>
      <w:pgMar w:top="1565" w:right="1361" w:bottom="1270" w:left="1361" w:header="397" w:footer="397" w:gutter="0"/>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E1DA1" w14:textId="77777777" w:rsidR="00BE1E3A" w:rsidRDefault="00BE1E3A" w:rsidP="00F91D37">
      <w:pPr>
        <w:spacing w:line="240" w:lineRule="auto"/>
      </w:pPr>
      <w:r>
        <w:separator/>
      </w:r>
    </w:p>
  </w:endnote>
  <w:endnote w:type="continuationSeparator" w:id="0">
    <w:p w14:paraId="58F8BDD6" w14:textId="77777777" w:rsidR="00BE1E3A" w:rsidRDefault="00BE1E3A"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 Com 55 Roman">
    <w:altName w:val="Arial"/>
    <w:panose1 w:val="020B0604020202020204"/>
    <w:charset w:val="00"/>
    <w:family w:val="swiss"/>
    <w:pitch w:val="variable"/>
    <w:sig w:usb0="8000008F" w:usb1="10002042" w:usb2="00000000" w:usb3="00000000" w:csb0="0000009B" w:csb1="00000000"/>
  </w:font>
  <w:font w:name="Source Sans Pro">
    <w:panose1 w:val="020B0503030403020204"/>
    <w:charset w:val="00"/>
    <w:family w:val="swiss"/>
    <w:pitch w:val="variable"/>
    <w:sig w:usb0="600002F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3E021E8" w14:paraId="6B8B079A" w14:textId="77777777" w:rsidTr="23E021E8">
      <w:trPr>
        <w:trHeight w:val="300"/>
      </w:trPr>
      <w:tc>
        <w:tcPr>
          <w:tcW w:w="3060" w:type="dxa"/>
        </w:tcPr>
        <w:p w14:paraId="30E44868" w14:textId="4410483F" w:rsidR="23E021E8" w:rsidRDefault="23E021E8" w:rsidP="23E021E8">
          <w:pPr>
            <w:pStyle w:val="Kopfzeile"/>
            <w:ind w:left="-115"/>
          </w:pPr>
        </w:p>
      </w:tc>
      <w:tc>
        <w:tcPr>
          <w:tcW w:w="3060" w:type="dxa"/>
        </w:tcPr>
        <w:p w14:paraId="275DF33E" w14:textId="02003DB2" w:rsidR="23E021E8" w:rsidRDefault="23E021E8" w:rsidP="23E021E8">
          <w:pPr>
            <w:pStyle w:val="Kopfzeile"/>
            <w:jc w:val="center"/>
          </w:pPr>
        </w:p>
      </w:tc>
      <w:tc>
        <w:tcPr>
          <w:tcW w:w="3060" w:type="dxa"/>
        </w:tcPr>
        <w:p w14:paraId="74C893FB" w14:textId="3BB0EDBA" w:rsidR="23E021E8" w:rsidRDefault="23E021E8" w:rsidP="23E021E8">
          <w:pPr>
            <w:pStyle w:val="Kopfzeile"/>
            <w:ind w:right="-115"/>
            <w:jc w:val="right"/>
          </w:pPr>
        </w:p>
      </w:tc>
    </w:tr>
  </w:tbl>
  <w:p w14:paraId="6EDD4822" w14:textId="36675E3A" w:rsidR="23E021E8" w:rsidRDefault="23E021E8" w:rsidP="23E021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3E021E8" w14:paraId="0F157293" w14:textId="77777777" w:rsidTr="23E021E8">
      <w:trPr>
        <w:trHeight w:val="300"/>
      </w:trPr>
      <w:tc>
        <w:tcPr>
          <w:tcW w:w="3060" w:type="dxa"/>
        </w:tcPr>
        <w:p w14:paraId="11EEBAF4" w14:textId="0E866C21" w:rsidR="23E021E8" w:rsidRDefault="23E021E8" w:rsidP="23E021E8">
          <w:pPr>
            <w:pStyle w:val="Kopfzeile"/>
            <w:ind w:left="-115"/>
          </w:pPr>
        </w:p>
      </w:tc>
      <w:tc>
        <w:tcPr>
          <w:tcW w:w="3060" w:type="dxa"/>
        </w:tcPr>
        <w:p w14:paraId="08C3FB70" w14:textId="71A53991" w:rsidR="23E021E8" w:rsidRDefault="23E021E8" w:rsidP="23E021E8">
          <w:pPr>
            <w:pStyle w:val="Kopfzeile"/>
            <w:jc w:val="center"/>
          </w:pPr>
        </w:p>
      </w:tc>
      <w:tc>
        <w:tcPr>
          <w:tcW w:w="3060" w:type="dxa"/>
        </w:tcPr>
        <w:p w14:paraId="3DBE93C1" w14:textId="42AF0CA6" w:rsidR="23E021E8" w:rsidRDefault="23E021E8" w:rsidP="23E021E8">
          <w:pPr>
            <w:pStyle w:val="Kopfzeile"/>
            <w:ind w:right="-115"/>
            <w:jc w:val="right"/>
          </w:pPr>
        </w:p>
      </w:tc>
    </w:tr>
  </w:tbl>
  <w:p w14:paraId="20D007F6" w14:textId="526CB7D4" w:rsidR="23E021E8" w:rsidRDefault="23E021E8" w:rsidP="23E021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3E021E8" w14:paraId="7A1F1FB1" w14:textId="77777777" w:rsidTr="23E021E8">
      <w:trPr>
        <w:trHeight w:val="300"/>
      </w:trPr>
      <w:tc>
        <w:tcPr>
          <w:tcW w:w="3060" w:type="dxa"/>
        </w:tcPr>
        <w:p w14:paraId="4BF15182" w14:textId="29BFBB31" w:rsidR="23E021E8" w:rsidRDefault="23E021E8" w:rsidP="23E021E8">
          <w:pPr>
            <w:pStyle w:val="Kopfzeile"/>
            <w:ind w:left="-115"/>
          </w:pPr>
        </w:p>
      </w:tc>
      <w:tc>
        <w:tcPr>
          <w:tcW w:w="3060" w:type="dxa"/>
        </w:tcPr>
        <w:p w14:paraId="4FC1F6AE" w14:textId="2822BBAE" w:rsidR="23E021E8" w:rsidRDefault="23E021E8" w:rsidP="23E021E8">
          <w:pPr>
            <w:pStyle w:val="Kopfzeile"/>
            <w:jc w:val="center"/>
          </w:pPr>
        </w:p>
      </w:tc>
      <w:tc>
        <w:tcPr>
          <w:tcW w:w="3060" w:type="dxa"/>
        </w:tcPr>
        <w:p w14:paraId="3951F6FE" w14:textId="5E8A0813" w:rsidR="23E021E8" w:rsidRDefault="23E021E8" w:rsidP="23E021E8">
          <w:pPr>
            <w:pStyle w:val="Kopfzeile"/>
            <w:ind w:right="-115"/>
            <w:jc w:val="right"/>
          </w:pPr>
        </w:p>
      </w:tc>
    </w:tr>
  </w:tbl>
  <w:p w14:paraId="2AC8CCE6" w14:textId="6ECEF986" w:rsidR="23E021E8" w:rsidRDefault="23E021E8" w:rsidP="23E021E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3E021E8" w14:paraId="4D0AA3DB" w14:textId="77777777" w:rsidTr="23E021E8">
      <w:trPr>
        <w:trHeight w:val="300"/>
      </w:trPr>
      <w:tc>
        <w:tcPr>
          <w:tcW w:w="3060" w:type="dxa"/>
        </w:tcPr>
        <w:p w14:paraId="4D9F514E" w14:textId="11AAAD23" w:rsidR="23E021E8" w:rsidRDefault="23E021E8" w:rsidP="23E021E8">
          <w:pPr>
            <w:pStyle w:val="Kopfzeile"/>
            <w:ind w:left="-115"/>
          </w:pPr>
        </w:p>
      </w:tc>
      <w:tc>
        <w:tcPr>
          <w:tcW w:w="3060" w:type="dxa"/>
        </w:tcPr>
        <w:p w14:paraId="3FCDA894" w14:textId="4E547B2C" w:rsidR="23E021E8" w:rsidRDefault="23E021E8" w:rsidP="23E021E8">
          <w:pPr>
            <w:pStyle w:val="Kopfzeile"/>
            <w:jc w:val="center"/>
          </w:pPr>
        </w:p>
      </w:tc>
      <w:tc>
        <w:tcPr>
          <w:tcW w:w="3060" w:type="dxa"/>
        </w:tcPr>
        <w:p w14:paraId="3D26FF0C" w14:textId="79F81A64" w:rsidR="23E021E8" w:rsidRDefault="23E021E8" w:rsidP="23E021E8">
          <w:pPr>
            <w:pStyle w:val="Kopfzeile"/>
            <w:ind w:right="-115"/>
            <w:jc w:val="right"/>
          </w:pPr>
        </w:p>
      </w:tc>
    </w:tr>
  </w:tbl>
  <w:p w14:paraId="763F58B1" w14:textId="15E6A569" w:rsidR="23E021E8" w:rsidRDefault="23E021E8" w:rsidP="23E021E8">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alias w:val="Footer Block P2"/>
      <w:tag w:val="officeatworkDocumentPart: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"/>
      <w:id w:val="1795322511"/>
      <w:lock w:val="contentLocked"/>
      <w15:appearance w15:val="hidden"/>
    </w:sdtPr>
    <w:sdtContent>
      <w:p w14:paraId="7DDAA079" w14:textId="77777777" w:rsidR="004C7F3C" w:rsidRDefault="004C7F3C" w:rsidP="004C7F3C">
        <w:pPr>
          <w:pStyle w:val="1pt"/>
          <w:rPr>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7"/>
          <w:gridCol w:w="528"/>
        </w:tblGrid>
        <w:tr w:rsidR="004C7F3C" w14:paraId="25517D23" w14:textId="77777777" w:rsidTr="0075692D">
          <w:tc>
            <w:tcPr>
              <w:tcW w:w="8647" w:type="dxa"/>
            </w:tcPr>
            <w:p w14:paraId="474B3259" w14:textId="74A7D489" w:rsidR="004C7F3C" w:rsidRPr="00762086" w:rsidRDefault="004C7F3C" w:rsidP="004C7F3C">
              <w:pPr>
                <w:pStyle w:val="Fuzeile"/>
                <w:rPr>
                  <w:lang w:val="en-GB"/>
                </w:rPr>
              </w:pPr>
              <w:r>
                <w:rPr>
                  <w:rStyle w:val="footerorganisation"/>
                  <w:rFonts w:eastAsiaTheme="minorHAnsi"/>
                </w:rPr>
                <w:t>Universität Zürich</w:t>
              </w:r>
              <w:r w:rsidRPr="00772AE7">
                <w:rPr>
                  <w:lang w:val="en-GB"/>
                </w:rPr>
                <w:t xml:space="preserve">  </w:t>
              </w:r>
              <w:r>
                <w:rPr>
                  <w:lang w:val="en-GB"/>
                </w:rPr>
                <w:t xml:space="preserve"> </w:t>
              </w:r>
              <w:r w:rsidRPr="00772AE7">
                <w:rPr>
                  <w:lang w:val="en-GB"/>
                </w:rPr>
                <w:t>|</w:t>
              </w:r>
              <w:r>
                <w:rPr>
                  <w:lang w:val="en-GB"/>
                </w:rPr>
                <w:t xml:space="preserve"> </w:t>
              </w:r>
              <w:r w:rsidRPr="00772AE7">
                <w:rPr>
                  <w:lang w:val="en-GB"/>
                </w:rPr>
                <w:t xml:space="preserve">  </w:t>
              </w:r>
              <w:sdt>
                <w:sdtPr>
                  <w:tag w:val="officeatworkDocumentPart: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"/>
                  <w:id w:val="655267115"/>
                  <w:lock w:val="sdtContentLocked"/>
                  <w:placeholder>
                    <w:docPart w:val="792A25D12B2FBA43BB1105EEA8EDEAE6"/>
                  </w:placeholder>
                  <w15:appearance w15:val="hidden"/>
                </w:sdtPr>
                <w:sdtContent>
                  <w:r w:rsidR="00C83415">
                    <w:rPr>
                      <w:rFonts w:eastAsia="Times New Roman"/>
                    </w:rPr>
                    <w:t>Global Student Experience</w:t>
                  </w:r>
                </w:sdtContent>
              </w:sdt>
            </w:p>
          </w:tc>
          <w:tc>
            <w:tcPr>
              <w:tcW w:w="528" w:type="dxa"/>
              <w:vAlign w:val="bottom"/>
            </w:tcPr>
            <w:p w14:paraId="2AD76BDB" w14:textId="77777777" w:rsidR="004C7F3C" w:rsidRPr="003564A6" w:rsidRDefault="004C7F3C" w:rsidP="004C7F3C">
              <w:pPr>
                <w:spacing w:line="240" w:lineRule="auto"/>
                <w:jc w:val="right"/>
                <w:rPr>
                  <w:spacing w:val="-2"/>
                  <w:sz w:val="16"/>
                  <w:szCs w:val="16"/>
                </w:rPr>
              </w:pPr>
              <w:r w:rsidRPr="003564A6">
                <w:rPr>
                  <w:spacing w:val="-2"/>
                  <w:sz w:val="16"/>
                  <w:szCs w:val="16"/>
                </w:rPr>
                <w:fldChar w:fldCharType="begin"/>
              </w:r>
              <w:r w:rsidRPr="003564A6">
                <w:rPr>
                  <w:spacing w:val="-2"/>
                  <w:sz w:val="16"/>
                  <w:szCs w:val="16"/>
                </w:rPr>
                <w:instrText>PAGE   \* MERGEFORMAT</w:instrText>
              </w:r>
              <w:r w:rsidRPr="003564A6">
                <w:rPr>
                  <w:spacing w:val="-2"/>
                  <w:sz w:val="16"/>
                  <w:szCs w:val="16"/>
                </w:rPr>
                <w:fldChar w:fldCharType="separate"/>
              </w:r>
              <w:r>
                <w:rPr>
                  <w:spacing w:val="-2"/>
                  <w:sz w:val="16"/>
                  <w:szCs w:val="16"/>
                </w:rPr>
                <w:t>2</w:t>
              </w:r>
              <w:r w:rsidRPr="003564A6">
                <w:rPr>
                  <w:spacing w:val="-2"/>
                  <w:sz w:val="16"/>
                  <w:szCs w:val="16"/>
                </w:rPr>
                <w:fldChar w:fldCharType="end"/>
              </w:r>
              <w:r w:rsidRPr="003564A6">
                <w:rPr>
                  <w:spacing w:val="-2"/>
                  <w:sz w:val="16"/>
                  <w:szCs w:val="16"/>
                </w:rPr>
                <w:t xml:space="preserve">   |   </w:t>
              </w:r>
              <w:r>
                <w:rPr>
                  <w:spacing w:val="-2"/>
                  <w:sz w:val="16"/>
                  <w:szCs w:val="16"/>
                </w:rPr>
                <w:fldChar w:fldCharType="begin"/>
              </w:r>
              <w:r>
                <w:rPr>
                  <w:spacing w:val="-2"/>
                  <w:sz w:val="16"/>
                  <w:szCs w:val="16"/>
                </w:rPr>
                <w:instrText xml:space="preserve"> NUMPAGES  \* Arabic  \* MERGEFORMAT </w:instrText>
              </w:r>
              <w:r>
                <w:rPr>
                  <w:spacing w:val="-2"/>
                  <w:sz w:val="16"/>
                  <w:szCs w:val="16"/>
                </w:rPr>
                <w:fldChar w:fldCharType="separate"/>
              </w:r>
              <w:r>
                <w:rPr>
                  <w:spacing w:val="-2"/>
                  <w:sz w:val="16"/>
                  <w:szCs w:val="16"/>
                </w:rPr>
                <w:t>2</w:t>
              </w:r>
              <w:r>
                <w:rPr>
                  <w:spacing w:val="-2"/>
                  <w:sz w:val="16"/>
                  <w:szCs w:val="16"/>
                </w:rPr>
                <w:fldChar w:fldCharType="end"/>
              </w:r>
            </w:p>
          </w:tc>
        </w:tr>
      </w:tbl>
      <w:p w14:paraId="441744AD" w14:textId="1EC855F7" w:rsidR="00B928BC" w:rsidRPr="004C7F3C" w:rsidRDefault="00000000" w:rsidP="004C7F3C">
        <w:pPr>
          <w:pStyle w:val="1pt"/>
          <w:rPr>
            <w:lang w:val="en-GB"/>
          </w:rP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3E021E8" w14:paraId="27D2E9E9" w14:textId="77777777" w:rsidTr="23E021E8">
      <w:trPr>
        <w:trHeight w:val="300"/>
      </w:trPr>
      <w:tc>
        <w:tcPr>
          <w:tcW w:w="3060" w:type="dxa"/>
        </w:tcPr>
        <w:p w14:paraId="77C68A6C" w14:textId="6201E364" w:rsidR="23E021E8" w:rsidRDefault="23E021E8" w:rsidP="23E021E8">
          <w:pPr>
            <w:pStyle w:val="Kopfzeile"/>
            <w:ind w:left="-115"/>
          </w:pPr>
        </w:p>
      </w:tc>
      <w:tc>
        <w:tcPr>
          <w:tcW w:w="3060" w:type="dxa"/>
        </w:tcPr>
        <w:p w14:paraId="359F5B3A" w14:textId="403E487E" w:rsidR="23E021E8" w:rsidRDefault="23E021E8" w:rsidP="23E021E8">
          <w:pPr>
            <w:pStyle w:val="Kopfzeile"/>
            <w:jc w:val="center"/>
          </w:pPr>
        </w:p>
      </w:tc>
      <w:tc>
        <w:tcPr>
          <w:tcW w:w="3060" w:type="dxa"/>
        </w:tcPr>
        <w:p w14:paraId="0A377705" w14:textId="61961047" w:rsidR="23E021E8" w:rsidRDefault="23E021E8" w:rsidP="23E021E8">
          <w:pPr>
            <w:pStyle w:val="Kopfzeile"/>
            <w:ind w:right="-115"/>
            <w:jc w:val="right"/>
          </w:pPr>
        </w:p>
      </w:tc>
    </w:tr>
  </w:tbl>
  <w:p w14:paraId="7F5EACA0" w14:textId="6FA3DBBC" w:rsidR="23E021E8" w:rsidRDefault="23E021E8" w:rsidP="23E021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833EF" w14:textId="77777777" w:rsidR="00BE1E3A" w:rsidRPr="00B40109" w:rsidRDefault="00BE1E3A" w:rsidP="009A121D">
      <w:pPr>
        <w:pStyle w:val="Fussnotentrennung"/>
      </w:pPr>
    </w:p>
  </w:footnote>
  <w:footnote w:type="continuationSeparator" w:id="0">
    <w:p w14:paraId="4FEE325A" w14:textId="77777777" w:rsidR="00BE1E3A" w:rsidRDefault="00BE1E3A" w:rsidP="00F91D37">
      <w:pPr>
        <w:spacing w:line="240" w:lineRule="auto"/>
      </w:pPr>
      <w:r>
        <w:continuationSeparator/>
      </w:r>
    </w:p>
  </w:footnote>
  <w:footnote w:type="continuationNotice" w:id="1">
    <w:p w14:paraId="470CBD73" w14:textId="77777777" w:rsidR="00BE1E3A" w:rsidRDefault="00BE1E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3E021E8" w14:paraId="51C1E20E" w14:textId="77777777" w:rsidTr="23E021E8">
      <w:trPr>
        <w:trHeight w:val="300"/>
      </w:trPr>
      <w:tc>
        <w:tcPr>
          <w:tcW w:w="3060" w:type="dxa"/>
        </w:tcPr>
        <w:p w14:paraId="0DCB70C9" w14:textId="5C665401" w:rsidR="23E021E8" w:rsidRDefault="23E021E8" w:rsidP="23E021E8">
          <w:pPr>
            <w:pStyle w:val="Kopfzeile"/>
            <w:ind w:left="-115"/>
          </w:pPr>
        </w:p>
      </w:tc>
      <w:tc>
        <w:tcPr>
          <w:tcW w:w="3060" w:type="dxa"/>
        </w:tcPr>
        <w:p w14:paraId="3E9484B1" w14:textId="6C82EDD0" w:rsidR="23E021E8" w:rsidRDefault="23E021E8" w:rsidP="23E021E8">
          <w:pPr>
            <w:pStyle w:val="Kopfzeile"/>
            <w:jc w:val="center"/>
          </w:pPr>
        </w:p>
      </w:tc>
      <w:tc>
        <w:tcPr>
          <w:tcW w:w="3060" w:type="dxa"/>
        </w:tcPr>
        <w:p w14:paraId="6055EFAC" w14:textId="7BFE6582" w:rsidR="23E021E8" w:rsidRDefault="23E021E8" w:rsidP="23E021E8">
          <w:pPr>
            <w:pStyle w:val="Kopfzeile"/>
            <w:ind w:right="-115"/>
            <w:jc w:val="right"/>
          </w:pPr>
        </w:p>
      </w:tc>
    </w:tr>
  </w:tbl>
  <w:p w14:paraId="7F59CF2D" w14:textId="4E760847" w:rsidR="23E021E8" w:rsidRDefault="23E021E8" w:rsidP="23E021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Header Block P1"/>
      <w:tag w:val="officeatworkDocumentPart: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"/>
      <w:id w:val="-1010140124"/>
      <w:placeholder>
        <w:docPart w:val="DefaultPlaceholder_-1854013440"/>
      </w:placeholder>
      <w15:appearance w15:val="hidden"/>
    </w:sdtPr>
    <w:sdtContent>
      <w:p w14:paraId="73C0AA44" w14:textId="77777777" w:rsidR="00A16CD1" w:rsidRDefault="00A16CD1" w:rsidP="00BF0707">
        <w:pPr>
          <w:pStyle w:val="1pt"/>
          <w:rPr>
            <w:lang w:val="en-GB"/>
          </w:rPr>
        </w:pPr>
      </w:p>
      <w:tbl>
        <w:tblPr>
          <w:tblStyle w:val="TabelleohneRahmen"/>
          <w:tblW w:w="11136" w:type="dxa"/>
          <w:tblInd w:w="-987" w:type="dxa"/>
          <w:tblLook w:val="04A0" w:firstRow="1" w:lastRow="0" w:firstColumn="1" w:lastColumn="0" w:noHBand="0" w:noVBand="1"/>
        </w:tblPr>
        <w:tblGrid>
          <w:gridCol w:w="2852"/>
          <w:gridCol w:w="4742"/>
          <w:gridCol w:w="3542"/>
        </w:tblGrid>
        <w:tr w:rsidR="00A16CD1" w:rsidRPr="00464594" w14:paraId="478FAA83" w14:textId="77777777" w:rsidTr="002B7972">
          <w:trPr>
            <w:trHeight w:hRule="exact" w:val="851"/>
          </w:trPr>
          <w:sdt>
            <w:sdtPr>
              <w:tag w:val="officeatworkDocumentPart: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"/>
              <w:id w:val="-261679169"/>
              <w:lock w:val="sdtContentLocked"/>
              <w:placeholder>
                <w:docPart w:val="4440EDE644EEC9448C21A3FC30A8CE8A"/>
              </w:placeholder>
              <w15:appearance w15:val="hidden"/>
            </w:sdtPr>
            <w:sdtContent>
              <w:tc>
                <w:tcPr>
                  <w:tcW w:w="2852" w:type="dxa"/>
                  <w:tcBorders>
                    <w:right w:val="single" w:sz="4" w:space="0" w:color="808080"/>
                  </w:tcBorders>
                </w:tcPr>
                <w:p w14:paraId="4150F54E" w14:textId="489B2AA7" w:rsidR="00A16CD1" w:rsidRPr="00FF209A" w:rsidRDefault="00C83415" w:rsidP="00464594">
                  <w:pPr>
                    <w:pStyle w:val="1pt"/>
                    <w:rPr>
                      <w:lang w:val="en-GB"/>
                    </w:rPr>
                  </w:pPr>
                  <w:r>
                    <w:drawing>
                      <wp:inline distT="0" distB="0" distL="0" distR="0" wp14:anchorId="03C0170C" wp14:editId="5F0C5054">
                        <wp:extent cx="1536700" cy="533400"/>
                        <wp:effectExtent l="0" t="0" r="0" b="0"/>
                        <wp:docPr id="26951423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14233"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536700" cy="533400"/>
                                </a:xfrm>
                                <a:prstGeom prst="rect">
                                  <a:avLst/>
                                </a:prstGeom>
                              </pic:spPr>
                            </pic:pic>
                          </a:graphicData>
                        </a:graphic>
                      </wp:inline>
                    </w:drawing>
                  </w:r>
                </w:p>
              </w:tc>
            </w:sdtContent>
          </w:sdt>
          <w:bookmarkStart w:id="0" w:name="_Hlk161661231" w:displacedByCustomXml="next"/>
          <w:sdt>
            <w:sdtPr>
              <w:rPr>
                <w:rFonts w:asciiTheme="minorHAnsi" w:hAnsiTheme="minorHAnsi"/>
                <w:bCs w:val="0"/>
                <w:sz w:val="2"/>
                <w:szCs w:val="20"/>
                <w:lang w:val="de-CH"/>
              </w:rPr>
              <w:tag w:val="officeatworkDocumentPart: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"/>
              <w:id w:val="560988839"/>
              <w:lock w:val="sdtLocked"/>
              <w:placeholder>
                <w:docPart w:val="1C56F02A0B8FF343A2E971821C495352"/>
              </w:placeholder>
              <w15:appearance w15:val="hidden"/>
            </w:sdtPr>
            <w:sdtContent>
              <w:tc>
                <w:tcPr>
                  <w:tcW w:w="4742" w:type="dxa"/>
                  <w:tcBorders>
                    <w:left w:val="single" w:sz="4" w:space="0" w:color="808080"/>
                  </w:tcBorders>
                  <w:tcMar>
                    <w:right w:w="57" w:type="dxa"/>
                  </w:tcMar>
                  <w:vAlign w:val="center"/>
                </w:tcPr>
                <w:p w14:paraId="4A1BDA08" w14:textId="77777777" w:rsidR="00C83415" w:rsidRDefault="00C83415">
                  <w:pPr>
                    <w:pStyle w:val="headerdepartment"/>
                    <w:rPr>
                      <w:sz w:val="24"/>
                      <w:szCs w:val="24"/>
                    </w:rPr>
                  </w:pPr>
                  <w:r>
                    <w:t>Global Student Experience</w:t>
                  </w:r>
                </w:p>
                <w:p w14:paraId="59DF7BE3" w14:textId="2988354E" w:rsidR="00A16CD1" w:rsidRPr="00FF209A" w:rsidRDefault="00C83415" w:rsidP="00464594">
                  <w:pPr>
                    <w:pStyle w:val="1pt"/>
                  </w:pPr>
                  <w:r>
                    <w:t>​</w:t>
                  </w:r>
                </w:p>
              </w:tc>
            </w:sdtContent>
          </w:sdt>
          <w:bookmarkEnd w:id="0" w:displacedByCustomXml="prev"/>
          <w:sdt>
            <w:sdtPr>
              <w:rPr>
                <w:sz w:val="2"/>
                <w:szCs w:val="20"/>
              </w:rPr>
              <w:tag w:val="officeatworkDocumentPart: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"/>
              <w:id w:val="2102372347"/>
              <w:lock w:val="sdtLocked"/>
              <w:placeholder>
                <w:docPart w:val="B852192ADA9DC94BA9BAA228FF373D51"/>
              </w:placeholder>
              <w15:appearance w15:val="hidden"/>
            </w:sdtPr>
            <w:sdtContent>
              <w:tc>
                <w:tcPr>
                  <w:tcW w:w="3542" w:type="dxa"/>
                  <w:vMerge w:val="restart"/>
                </w:tcPr>
                <w:p w14:paraId="02115E0A" w14:textId="1246DD28" w:rsidR="00C83415" w:rsidRPr="00C83415" w:rsidRDefault="00C83415">
                  <w:pPr>
                    <w:pStyle w:val="headeraddress"/>
                  </w:pPr>
                  <w:r>
                    <w:t>Universität Zürich</w:t>
                  </w:r>
                  <w:r>
                    <w:br/>
                    <w:t>Global Student Experience</w:t>
                  </w:r>
                  <w:r>
                    <w:br/>
                    <w:t>Rämistrasse 71</w:t>
                  </w:r>
                  <w:r>
                    <w:br/>
                    <w:t>8006 Zürich</w:t>
                  </w:r>
                  <w:r>
                    <w:br/>
                    <w:t>cooperation@int.uzh.ch</w:t>
                  </w:r>
                  <w:r>
                    <w:br/>
                    <w:t>www.int.uzh.ch</w:t>
                  </w:r>
                </w:p>
                <w:p w14:paraId="6DA0A966" w14:textId="6F5160D3" w:rsidR="00A16CD1" w:rsidRPr="000351E3" w:rsidRDefault="00C83415" w:rsidP="00BF0707">
                  <w:pPr>
                    <w:pStyle w:val="1pt"/>
                    <w:ind w:left="0"/>
                    <w:rPr>
                      <w:color w:val="000000" w:themeColor="text1"/>
                      <w:sz w:val="16"/>
                      <w:szCs w:val="16"/>
                    </w:rPr>
                  </w:pPr>
                  <w:r>
                    <w:t>​</w:t>
                  </w:r>
                </w:p>
              </w:tc>
            </w:sdtContent>
          </w:sdt>
        </w:tr>
        <w:tr w:rsidR="00A16CD1" w:rsidRPr="00464594" w14:paraId="7DE3F2A3" w14:textId="77777777" w:rsidTr="002B7972">
          <w:trPr>
            <w:trHeight w:val="913"/>
          </w:trPr>
          <w:tc>
            <w:tcPr>
              <w:tcW w:w="7594" w:type="dxa"/>
              <w:gridSpan w:val="2"/>
            </w:tcPr>
            <w:p w14:paraId="6D8D3230" w14:textId="77777777" w:rsidR="00A16CD1" w:rsidRPr="000351E3" w:rsidRDefault="00A16CD1">
              <w:pPr>
                <w:pStyle w:val="headerdepartment"/>
                <w:rPr>
                  <w:b/>
                  <w:bCs w:val="0"/>
                  <w:lang w:val="de-CH"/>
                </w:rPr>
              </w:pPr>
            </w:p>
          </w:tc>
          <w:tc>
            <w:tcPr>
              <w:tcW w:w="3542" w:type="dxa"/>
              <w:vMerge/>
            </w:tcPr>
            <w:p w14:paraId="5CCB4A08" w14:textId="77777777" w:rsidR="00A16CD1" w:rsidRDefault="00A16CD1">
              <w:pPr>
                <w:pStyle w:val="headeraddress"/>
              </w:pPr>
            </w:p>
          </w:tc>
        </w:tr>
      </w:tbl>
      <w:p w14:paraId="2D261659" w14:textId="2CE06056" w:rsidR="00B928BC" w:rsidRDefault="00000000" w:rsidP="00B928BC">
        <w:pPr>
          <w:pStyle w:val="1pt"/>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792" w:type="dxa"/>
      <w:tblInd w:w="-987" w:type="dxa"/>
      <w:tblLook w:val="04A0" w:firstRow="1" w:lastRow="0" w:firstColumn="1" w:lastColumn="0" w:noHBand="0" w:noVBand="1"/>
    </w:tblPr>
    <w:tblGrid>
      <w:gridCol w:w="2852"/>
      <w:gridCol w:w="3940"/>
    </w:tblGrid>
    <w:tr w:rsidR="00E2575D" w14:paraId="068CF322" w14:textId="77777777" w:rsidTr="00187E13">
      <w:trPr>
        <w:trHeight w:hRule="exact" w:val="850"/>
      </w:trPr>
      <w:tc>
        <w:tcPr>
          <w:tcW w:w="2852" w:type="dxa"/>
          <w:tcBorders>
            <w:right w:val="single" w:sz="4" w:space="0" w:color="808080"/>
          </w:tcBorders>
        </w:tcPr>
        <w:p w14:paraId="7385D1E9" w14:textId="77777777" w:rsidR="00E2575D" w:rsidRPr="003621B6" w:rsidRDefault="00E2575D" w:rsidP="0036688D">
          <w:pPr>
            <w:pStyle w:val="Kopfzeile"/>
            <w:ind w:left="28"/>
            <w:rPr>
              <w:sz w:val="2"/>
              <w:szCs w:val="2"/>
            </w:rPr>
          </w:pPr>
          <w:r>
            <w:drawing>
              <wp:inline distT="0" distB="0" distL="0" distR="0" wp14:anchorId="1AFE4368" wp14:editId="276C9A26">
                <wp:extent cx="1548000" cy="536243"/>
                <wp:effectExtent l="0" t="0" r="0" b="0"/>
                <wp:docPr id="5487096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48000" cy="536243"/>
                        </a:xfrm>
                        <a:prstGeom prst="rect">
                          <a:avLst/>
                        </a:prstGeom>
                      </pic:spPr>
                    </pic:pic>
                  </a:graphicData>
                </a:graphic>
              </wp:inline>
            </w:drawing>
          </w:r>
        </w:p>
      </w:tc>
      <w:tc>
        <w:tcPr>
          <w:tcW w:w="3940" w:type="dxa"/>
          <w:tcBorders>
            <w:left w:val="single" w:sz="4" w:space="0" w:color="808080"/>
          </w:tcBorders>
          <w:vAlign w:val="center"/>
        </w:tcPr>
        <w:p w14:paraId="6FD2D6F2" w14:textId="77777777" w:rsidR="00E2575D" w:rsidRPr="001465E4" w:rsidRDefault="00E2575D" w:rsidP="0036688D">
          <w:pPr>
            <w:pStyle w:val="Organisationseinheit"/>
            <w:ind w:left="408"/>
            <w:contextualSpacing/>
          </w:pPr>
          <w:r>
            <w:t>[Organisationseinheit]</w:t>
          </w:r>
        </w:p>
      </w:tc>
    </w:tr>
  </w:tbl>
  <w:p w14:paraId="68582482" w14:textId="77777777" w:rsidR="00E2575D" w:rsidRPr="00992DCC" w:rsidRDefault="00E2575D" w:rsidP="00755084">
    <w:pPr>
      <w:pStyle w:val="Kopfzeile"/>
      <w:spacing w:after="1020"/>
    </w:pPr>
    <w:r>
      <mc:AlternateContent>
        <mc:Choice Requires="wps">
          <w:drawing>
            <wp:anchor distT="0" distB="0" distL="114300" distR="114300" simplePos="0" relativeHeight="251659264" behindDoc="0" locked="1" layoutInCell="1" allowOverlap="1" wp14:anchorId="0C627930" wp14:editId="38CFEC4F">
              <wp:simplePos x="0" y="0"/>
              <wp:positionH relativeFrom="page">
                <wp:align>right</wp:align>
              </wp:positionH>
              <wp:positionV relativeFrom="page">
                <wp:align>top</wp:align>
              </wp:positionV>
              <wp:extent cx="2498400" cy="1350000"/>
              <wp:effectExtent l="0" t="0" r="0" b="4445"/>
              <wp:wrapNone/>
              <wp:docPr id="12" name="Textfeld 5"/>
              <wp:cNvGraphicFramePr/>
              <a:graphic xmlns:a="http://schemas.openxmlformats.org/drawingml/2006/main">
                <a:graphicData uri="http://schemas.microsoft.com/office/word/2010/wordprocessingShape">
                  <wps:wsp>
                    <wps:cNvSpPr txBox="1"/>
                    <wps:spPr>
                      <a:xfrm>
                        <a:off x="0" y="0"/>
                        <a:ext cx="2498400" cy="135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6C703" w14:textId="77777777" w:rsidR="00E2575D" w:rsidRPr="00556E0A" w:rsidRDefault="00E2575D" w:rsidP="00E25EED">
                          <w:pPr>
                            <w:pStyle w:val="Adresse"/>
                            <w:spacing w:line="264" w:lineRule="auto"/>
                          </w:pPr>
                          <w:r w:rsidRPr="00556E0A">
                            <w:t>University of Zurich</w:t>
                          </w:r>
                        </w:p>
                        <w:p w14:paraId="690DB0E1" w14:textId="77777777" w:rsidR="00E2575D" w:rsidRPr="00556E0A" w:rsidRDefault="00E2575D" w:rsidP="00E25EED">
                          <w:pPr>
                            <w:pStyle w:val="Adresse"/>
                            <w:spacing w:line="264" w:lineRule="auto"/>
                          </w:pPr>
                          <w:r w:rsidRPr="00556E0A">
                            <w:t>[Organisationseinheit]</w:t>
                          </w:r>
                        </w:p>
                        <w:p w14:paraId="4D478C11" w14:textId="77777777" w:rsidR="00E2575D" w:rsidRPr="00556E0A" w:rsidRDefault="00E2575D" w:rsidP="00E25EED">
                          <w:pPr>
                            <w:pStyle w:val="Adresse"/>
                            <w:spacing w:line="264" w:lineRule="auto"/>
                          </w:pPr>
                          <w:r w:rsidRPr="00556E0A">
                            <w:t>[Adresse Nr.]</w:t>
                          </w:r>
                        </w:p>
                        <w:p w14:paraId="4CD54A55" w14:textId="77777777" w:rsidR="00E2575D" w:rsidRPr="00556E0A" w:rsidRDefault="00E2575D" w:rsidP="00E25EED">
                          <w:pPr>
                            <w:pStyle w:val="Adresse"/>
                            <w:spacing w:line="264" w:lineRule="auto"/>
                          </w:pPr>
                          <w:r w:rsidRPr="00556E0A">
                            <w:t>[PLZ Ort]</w:t>
                          </w:r>
                        </w:p>
                        <w:p w14:paraId="2D9176C5" w14:textId="77777777" w:rsidR="00E2575D" w:rsidRPr="00556E0A" w:rsidRDefault="00E2575D" w:rsidP="00E25EED">
                          <w:pPr>
                            <w:pStyle w:val="Adresse"/>
                            <w:spacing w:line="264" w:lineRule="auto"/>
                          </w:pPr>
                          <w:r w:rsidRPr="00556E0A">
                            <w:t>[+00 00 000 00 00]</w:t>
                          </w:r>
                        </w:p>
                        <w:p w14:paraId="40863FE1" w14:textId="77777777" w:rsidR="00E2575D" w:rsidRPr="00556E0A" w:rsidRDefault="00E2575D" w:rsidP="00E25EED">
                          <w:pPr>
                            <w:pStyle w:val="Adresse"/>
                            <w:spacing w:line="264" w:lineRule="auto"/>
                          </w:pPr>
                          <w:r w:rsidRPr="00556E0A">
                            <w:t>[mail@adresse.ch]</w:t>
                          </w:r>
                        </w:p>
                        <w:p w14:paraId="794D6C2F" w14:textId="77777777" w:rsidR="00E2575D" w:rsidRPr="00556E0A" w:rsidRDefault="00E2575D" w:rsidP="00E25EED">
                          <w:pPr>
                            <w:spacing w:line="264" w:lineRule="auto"/>
                            <w:rPr>
                              <w:color w:val="000000" w:themeColor="text1"/>
                              <w:sz w:val="16"/>
                              <w:szCs w:val="16"/>
                            </w:rPr>
                          </w:pPr>
                          <w:r w:rsidRPr="00556E0A">
                            <w:rPr>
                              <w:color w:val="000000" w:themeColor="text1"/>
                              <w:sz w:val="16"/>
                              <w:szCs w:val="16"/>
                            </w:rPr>
                            <w:t>[</w:t>
                          </w:r>
                          <w:hyperlink r:id="rId2" w:history="1">
                            <w:r w:rsidRPr="00556E0A">
                              <w:rPr>
                                <w:rStyle w:val="Hyperlink"/>
                                <w:sz w:val="16"/>
                                <w:szCs w:val="16"/>
                              </w:rPr>
                              <w:t>www.uzh.ch</w:t>
                            </w:r>
                          </w:hyperlink>
                          <w:r w:rsidRPr="00556E0A">
                            <w:rPr>
                              <w:color w:val="000000" w:themeColor="text1"/>
                              <w:sz w:val="16"/>
                              <w:szCs w:val="16"/>
                            </w:rPr>
                            <w:t>]</w:t>
                          </w:r>
                        </w:p>
                      </w:txbxContent>
                    </wps:txbx>
                    <wps:bodyPr rot="0" spcFirstLastPara="0" vertOverflow="overflow" horzOverflow="overflow" vert="horz" wrap="square" lIns="0" tIns="262800" rIns="2628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C627930" id="_x0000_t202" coordsize="21600,21600" o:spt="202" path="m,l,21600r21600,l21600,xe">
              <v:stroke joinstyle="miter"/>
              <v:path gradientshapeok="t" o:connecttype="rect"/>
            </v:shapetype>
            <v:shape id="Textfeld 5" o:spid="_x0000_s1026" type="#_x0000_t202" style="position:absolute;margin-left:145.5pt;margin-top:0;width:196.7pt;height:106.3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" filled="f" stroked="f" strokeweight=".5pt">
              <v:textbox style="mso-fit-shape-to-text:t" inset="0,7.3mm,7.3mm,0">
                <w:txbxContent>
                  <w:p w14:paraId="5206C703" w14:textId="77777777" w:rsidR="00E2575D" w:rsidRPr="00556E0A" w:rsidRDefault="00E2575D" w:rsidP="00E25EED">
                    <w:pPr>
                      <w:pStyle w:val="Adresse"/>
                      <w:spacing w:line="264" w:lineRule="auto"/>
                    </w:pPr>
                    <w:r w:rsidRPr="00556E0A">
                      <w:t>University of Zurich</w:t>
                    </w:r>
                  </w:p>
                  <w:p w14:paraId="690DB0E1" w14:textId="77777777" w:rsidR="00E2575D" w:rsidRPr="00556E0A" w:rsidRDefault="00E2575D" w:rsidP="00E25EED">
                    <w:pPr>
                      <w:pStyle w:val="Adresse"/>
                      <w:spacing w:line="264" w:lineRule="auto"/>
                    </w:pPr>
                    <w:r w:rsidRPr="00556E0A">
                      <w:t>[Organisationseinheit]</w:t>
                    </w:r>
                  </w:p>
                  <w:p w14:paraId="4D478C11" w14:textId="77777777" w:rsidR="00E2575D" w:rsidRPr="00556E0A" w:rsidRDefault="00E2575D" w:rsidP="00E25EED">
                    <w:pPr>
                      <w:pStyle w:val="Adresse"/>
                      <w:spacing w:line="264" w:lineRule="auto"/>
                    </w:pPr>
                    <w:r w:rsidRPr="00556E0A">
                      <w:t>[Adresse Nr.]</w:t>
                    </w:r>
                  </w:p>
                  <w:p w14:paraId="4CD54A55" w14:textId="77777777" w:rsidR="00E2575D" w:rsidRPr="00556E0A" w:rsidRDefault="00E2575D" w:rsidP="00E25EED">
                    <w:pPr>
                      <w:pStyle w:val="Adresse"/>
                      <w:spacing w:line="264" w:lineRule="auto"/>
                    </w:pPr>
                    <w:r w:rsidRPr="00556E0A">
                      <w:t>[PLZ Ort]</w:t>
                    </w:r>
                  </w:p>
                  <w:p w14:paraId="2D9176C5" w14:textId="77777777" w:rsidR="00E2575D" w:rsidRPr="00556E0A" w:rsidRDefault="00E2575D" w:rsidP="00E25EED">
                    <w:pPr>
                      <w:pStyle w:val="Adresse"/>
                      <w:spacing w:line="264" w:lineRule="auto"/>
                    </w:pPr>
                    <w:r w:rsidRPr="00556E0A">
                      <w:t>[+00 00 000 00 00]</w:t>
                    </w:r>
                  </w:p>
                  <w:p w14:paraId="40863FE1" w14:textId="77777777" w:rsidR="00E2575D" w:rsidRPr="00556E0A" w:rsidRDefault="00E2575D" w:rsidP="00E25EED">
                    <w:pPr>
                      <w:pStyle w:val="Adresse"/>
                      <w:spacing w:line="264" w:lineRule="auto"/>
                    </w:pPr>
                    <w:r w:rsidRPr="00556E0A">
                      <w:t>[mail@adresse.ch]</w:t>
                    </w:r>
                  </w:p>
                  <w:p w14:paraId="794D6C2F" w14:textId="77777777" w:rsidR="00E2575D" w:rsidRPr="00556E0A" w:rsidRDefault="00E2575D" w:rsidP="00E25EED">
                    <w:pPr>
                      <w:spacing w:line="264" w:lineRule="auto"/>
                      <w:rPr>
                        <w:color w:val="000000" w:themeColor="text1"/>
                        <w:sz w:val="16"/>
                        <w:szCs w:val="16"/>
                      </w:rPr>
                    </w:pPr>
                    <w:r w:rsidRPr="00556E0A">
                      <w:rPr>
                        <w:color w:val="000000" w:themeColor="text1"/>
                        <w:sz w:val="16"/>
                        <w:szCs w:val="16"/>
                      </w:rPr>
                      <w:t>[</w:t>
                    </w:r>
                    <w:hyperlink r:id="rId3" w:history="1">
                      <w:r w:rsidRPr="00556E0A">
                        <w:rPr>
                          <w:rStyle w:val="Hyperlink"/>
                          <w:sz w:val="16"/>
                          <w:szCs w:val="16"/>
                        </w:rPr>
                        <w:t>www.uzh.ch</w:t>
                      </w:r>
                    </w:hyperlink>
                    <w:r w:rsidRPr="00556E0A">
                      <w:rPr>
                        <w:color w:val="000000" w:themeColor="text1"/>
                        <w:sz w:val="16"/>
                        <w:szCs w:val="16"/>
                      </w:rPr>
                      <w:t>]</w:t>
                    </w:r>
                  </w:p>
                </w:txbxContent>
              </v:textbox>
              <w10:wrap anchorx="page" anchory="page"/>
              <w10:anchorlock/>
            </v:shape>
          </w:pict>
        </mc:Fallback>
      </mc:AlternateContent>
    </w:r>
  </w:p>
  <w:p w14:paraId="187D822B" w14:textId="77777777" w:rsidR="00887DA4" w:rsidRPr="00887DA4" w:rsidRDefault="00887DA4" w:rsidP="00887DA4">
    <w:pPr>
      <w:pStyle w:val="Kopfzeile"/>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3E021E8" w14:paraId="7E6337D0" w14:textId="77777777" w:rsidTr="23E021E8">
      <w:trPr>
        <w:trHeight w:val="300"/>
      </w:trPr>
      <w:tc>
        <w:tcPr>
          <w:tcW w:w="3060" w:type="dxa"/>
        </w:tcPr>
        <w:p w14:paraId="0D322816" w14:textId="3EFFC39B" w:rsidR="23E021E8" w:rsidRDefault="23E021E8" w:rsidP="23E021E8">
          <w:pPr>
            <w:pStyle w:val="Kopfzeile"/>
            <w:ind w:left="-115"/>
          </w:pPr>
        </w:p>
      </w:tc>
      <w:tc>
        <w:tcPr>
          <w:tcW w:w="3060" w:type="dxa"/>
        </w:tcPr>
        <w:p w14:paraId="50A1CA4E" w14:textId="29A24364" w:rsidR="23E021E8" w:rsidRDefault="23E021E8" w:rsidP="23E021E8">
          <w:pPr>
            <w:pStyle w:val="Kopfzeile"/>
            <w:jc w:val="center"/>
          </w:pPr>
        </w:p>
      </w:tc>
      <w:tc>
        <w:tcPr>
          <w:tcW w:w="3060" w:type="dxa"/>
        </w:tcPr>
        <w:p w14:paraId="38DBB78B" w14:textId="51C2C67A" w:rsidR="23E021E8" w:rsidRDefault="23E021E8" w:rsidP="23E021E8">
          <w:pPr>
            <w:pStyle w:val="Kopfzeile"/>
            <w:ind w:right="-115"/>
            <w:jc w:val="right"/>
          </w:pPr>
        </w:p>
      </w:tc>
    </w:tr>
  </w:tbl>
  <w:p w14:paraId="3FE51913" w14:textId="075E12BF" w:rsidR="23E021E8" w:rsidRDefault="23E021E8" w:rsidP="23E021E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7032" w14:textId="0A7D201B" w:rsidR="00B928BC" w:rsidRPr="00B928BC" w:rsidRDefault="00B928BC" w:rsidP="00B928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F7455C8"/>
    <w:multiLevelType w:val="multilevel"/>
    <w:tmpl w:val="863C4106"/>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2" w15:restartNumberingAfterBreak="0">
    <w:nsid w:val="238306D5"/>
    <w:multiLevelType w:val="multilevel"/>
    <w:tmpl w:val="6E9A6320"/>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6"/>
      <w:lvlJc w:val="left"/>
      <w:pPr>
        <w:tabs>
          <w:tab w:val="num" w:pos="425"/>
        </w:tabs>
        <w:ind w:left="284" w:hanging="284"/>
      </w:pPr>
      <w:rPr>
        <w:rFonts w:hint="default"/>
      </w:rPr>
    </w:lvl>
    <w:lvl w:ilvl="6">
      <w:start w:val="1"/>
      <w:numFmt w:val="decimal"/>
      <w:lvlText w:val="%6.%7"/>
      <w:lvlJc w:val="left"/>
      <w:pPr>
        <w:tabs>
          <w:tab w:val="num" w:pos="851"/>
        </w:tabs>
        <w:ind w:left="709" w:hanging="425"/>
      </w:pPr>
      <w:rPr>
        <w:rFonts w:hint="default"/>
      </w:rPr>
    </w:lvl>
    <w:lvl w:ilvl="7">
      <w:start w:val="1"/>
      <w:numFmt w:val="decimal"/>
      <w:lvlText w:val="%6.%7.%8"/>
      <w:lvlJc w:val="left"/>
      <w:pPr>
        <w:tabs>
          <w:tab w:val="num" w:pos="1559"/>
        </w:tabs>
        <w:ind w:left="1276" w:hanging="567"/>
      </w:pPr>
      <w:rPr>
        <w:rFonts w:hint="default"/>
      </w:rPr>
    </w:lvl>
    <w:lvl w:ilvl="8">
      <w:start w:val="1"/>
      <w:numFmt w:val="lowerLetter"/>
      <w:lvlText w:val="%9."/>
      <w:lvlJc w:val="left"/>
      <w:pPr>
        <w:ind w:left="284" w:hanging="284"/>
      </w:pPr>
      <w:rPr>
        <w:rFonts w:hint="default"/>
      </w:rPr>
    </w:lvl>
  </w:abstractNum>
  <w:abstractNum w:abstractNumId="3" w15:restartNumberingAfterBreak="0">
    <w:nsid w:val="2D892884"/>
    <w:multiLevelType w:val="multilevel"/>
    <w:tmpl w:val="8BDE317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pStyle w:val="NummerierungTabelle"/>
      <w:suff w:val="nothing"/>
      <w:lvlText w:val="%6."/>
      <w:lvlJc w:val="left"/>
      <w:pPr>
        <w:ind w:left="360" w:hanging="360"/>
      </w:pPr>
      <w:rPr>
        <w:rFonts w:hint="default"/>
      </w:rPr>
    </w:lvl>
    <w:lvl w:ilvl="6">
      <w:start w:val="1"/>
      <w:numFmt w:val="decimal"/>
      <w:suff w:val="nothing"/>
      <w:lvlText w:val="%6.%7"/>
      <w:lvlJc w:val="left"/>
      <w:pPr>
        <w:ind w:left="709" w:hanging="425"/>
      </w:pPr>
      <w:rPr>
        <w:rFonts w:hint="default"/>
      </w:rPr>
    </w:lvl>
    <w:lvl w:ilvl="7">
      <w:start w:val="1"/>
      <w:numFmt w:val="decimal"/>
      <w:suff w:val="nothing"/>
      <w:lvlText w:val="%6.%7.%8"/>
      <w:lvlJc w:val="left"/>
      <w:pPr>
        <w:ind w:left="1276" w:hanging="567"/>
      </w:pPr>
      <w:rPr>
        <w:rFonts w:hint="default"/>
      </w:rPr>
    </w:lvl>
    <w:lvl w:ilvl="8">
      <w:start w:val="1"/>
      <w:numFmt w:val="lowerLetter"/>
      <w:lvlText w:val="%9."/>
      <w:lvlJc w:val="left"/>
      <w:pPr>
        <w:ind w:left="284" w:hanging="284"/>
      </w:pPr>
      <w:rPr>
        <w:rFonts w:hint="default"/>
      </w:rPr>
    </w:lvl>
  </w:abstractNum>
  <w:abstractNum w:abstractNumId="4" w15:restartNumberingAfterBreak="0">
    <w:nsid w:val="509F35AD"/>
    <w:multiLevelType w:val="multilevel"/>
    <w:tmpl w:val="BEFC5094"/>
    <w:lvl w:ilvl="0">
      <w:start w:val="1"/>
      <w:numFmt w:val="decimal"/>
      <w:pStyle w:val="Traktandum-Titel1"/>
      <w:suff w:val="space"/>
      <w:lvlText w:val="%1."/>
      <w:lvlJc w:val="left"/>
      <w:pPr>
        <w:ind w:left="0" w:firstLine="0"/>
      </w:pPr>
      <w:rPr>
        <w:rFonts w:hint="default"/>
      </w:rPr>
    </w:lvl>
    <w:lvl w:ilvl="1">
      <w:start w:val="1"/>
      <w:numFmt w:val="decimal"/>
      <w:pStyle w:val="Traktandum-Titel2"/>
      <w:suff w:val="space"/>
      <w:lvlText w:val="%2.%1"/>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6D65251"/>
    <w:multiLevelType w:val="multilevel"/>
    <w:tmpl w:val="9364FD24"/>
    <w:numStyleLink w:val="Aufzhlungen"/>
  </w:abstractNum>
  <w:abstractNum w:abstractNumId="7" w15:restartNumberingAfterBreak="0">
    <w:nsid w:val="7ACF32C4"/>
    <w:multiLevelType w:val="multilevel"/>
    <w:tmpl w:val="9364FD24"/>
    <w:styleLink w:val="Aufzhlungen"/>
    <w:lvl w:ilvl="0">
      <w:start w:val="1"/>
      <w:numFmt w:val="bullet"/>
      <w:pStyle w:val="Aufzhlung1"/>
      <w:lvlText w:val="—"/>
      <w:lvlJc w:val="left"/>
      <w:pPr>
        <w:ind w:left="227" w:hanging="227"/>
      </w:pPr>
      <w:rPr>
        <w:rFonts w:ascii="Source Sans Pro" w:hAnsi="Source Sans Pro" w:hint="default"/>
      </w:rPr>
    </w:lvl>
    <w:lvl w:ilvl="1">
      <w:start w:val="1"/>
      <w:numFmt w:val="bullet"/>
      <w:pStyle w:val="Aufzhlung2"/>
      <w:lvlText w:val="—"/>
      <w:lvlJc w:val="left"/>
      <w:pPr>
        <w:ind w:left="454" w:hanging="227"/>
      </w:pPr>
      <w:rPr>
        <w:rFonts w:ascii="Source Sans Pro" w:hAnsi="Source Sans Pro" w:hint="default"/>
      </w:rPr>
    </w:lvl>
    <w:lvl w:ilvl="2">
      <w:start w:val="1"/>
      <w:numFmt w:val="bullet"/>
      <w:pStyle w:val="Aufzhlung3"/>
      <w:lvlText w:val="—"/>
      <w:lvlJc w:val="left"/>
      <w:pPr>
        <w:ind w:left="680" w:hanging="226"/>
      </w:pPr>
      <w:rPr>
        <w:rFonts w:ascii="Source Sans Pro" w:hAnsi="Source Sans Pro"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956832184">
    <w:abstractNumId w:val="5"/>
  </w:num>
  <w:num w:numId="2" w16cid:durableId="171723735">
    <w:abstractNumId w:val="0"/>
  </w:num>
  <w:num w:numId="3" w16cid:durableId="1073507391">
    <w:abstractNumId w:val="2"/>
  </w:num>
  <w:num w:numId="4" w16cid:durableId="2070180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4162686">
    <w:abstractNumId w:val="7"/>
  </w:num>
  <w:num w:numId="6" w16cid:durableId="14335519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3744835">
    <w:abstractNumId w:val="6"/>
  </w:num>
  <w:num w:numId="8" w16cid:durableId="180516226">
    <w:abstractNumId w:val="4"/>
  </w:num>
  <w:num w:numId="9" w16cid:durableId="130562892">
    <w:abstractNumId w:val="1"/>
  </w:num>
  <w:num w:numId="10" w16cid:durableId="2058778851">
    <w:abstractNumId w:val="3"/>
  </w:num>
  <w:num w:numId="11" w16cid:durableId="520973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902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3185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0189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719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56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724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3296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9316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0708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2530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DateAndTime/>
  <w:activeWritingStyle w:appName="MSWord" w:lang="de-DE" w:vendorID="64" w:dllVersion="0" w:nlCheck="1" w:checkStyle="0"/>
  <w:activeWritingStyle w:appName="MSWord" w:lang="en-GB" w:vendorID="64" w:dllVersion="0" w:nlCheck="1" w:checkStyle="0"/>
  <w:activeWritingStyle w:appName="MSWord" w:lang="de-CH" w:vendorID="64" w:dllVersion="0" w:nlCheck="1" w:checkStyle="0"/>
  <w:activeWritingStyle w:appName="MSWord" w:lang="en-US" w:vendorID="64" w:dllVersion="0" w:nlCheck="1" w:checkStyle="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09"/>
  <w:autoHyphenation/>
  <w:hyphenationZone w:val="425"/>
  <w:defaultTableStyle w:val="UZHTabelle12"/>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BC"/>
    <w:rsid w:val="000000FB"/>
    <w:rsid w:val="00002978"/>
    <w:rsid w:val="00003A9F"/>
    <w:rsid w:val="00007462"/>
    <w:rsid w:val="0001010F"/>
    <w:rsid w:val="00014EF4"/>
    <w:rsid w:val="00025A3B"/>
    <w:rsid w:val="00025CEC"/>
    <w:rsid w:val="000266B7"/>
    <w:rsid w:val="00031B7E"/>
    <w:rsid w:val="00032B92"/>
    <w:rsid w:val="00032EA5"/>
    <w:rsid w:val="0003528B"/>
    <w:rsid w:val="000406AD"/>
    <w:rsid w:val="000409C8"/>
    <w:rsid w:val="00041297"/>
    <w:rsid w:val="00041700"/>
    <w:rsid w:val="00042FDD"/>
    <w:rsid w:val="00052258"/>
    <w:rsid w:val="000559FA"/>
    <w:rsid w:val="00063BC2"/>
    <w:rsid w:val="000701F1"/>
    <w:rsid w:val="00071780"/>
    <w:rsid w:val="00074B5A"/>
    <w:rsid w:val="000757F2"/>
    <w:rsid w:val="00075FF3"/>
    <w:rsid w:val="000803EB"/>
    <w:rsid w:val="00084EB5"/>
    <w:rsid w:val="00090380"/>
    <w:rsid w:val="00096E8E"/>
    <w:rsid w:val="00097A32"/>
    <w:rsid w:val="000A1884"/>
    <w:rsid w:val="000A24EC"/>
    <w:rsid w:val="000A2660"/>
    <w:rsid w:val="000A2FD9"/>
    <w:rsid w:val="000A33BB"/>
    <w:rsid w:val="000A769A"/>
    <w:rsid w:val="000A7CC5"/>
    <w:rsid w:val="000B183F"/>
    <w:rsid w:val="000B1DC7"/>
    <w:rsid w:val="000B444B"/>
    <w:rsid w:val="000B595D"/>
    <w:rsid w:val="000B5C71"/>
    <w:rsid w:val="000C1D20"/>
    <w:rsid w:val="000C466F"/>
    <w:rsid w:val="000C486A"/>
    <w:rsid w:val="000C49C1"/>
    <w:rsid w:val="000C4CD8"/>
    <w:rsid w:val="000C572C"/>
    <w:rsid w:val="000D1743"/>
    <w:rsid w:val="000D1BB6"/>
    <w:rsid w:val="000D7269"/>
    <w:rsid w:val="000E37CE"/>
    <w:rsid w:val="000E7543"/>
    <w:rsid w:val="000E756F"/>
    <w:rsid w:val="000F1007"/>
    <w:rsid w:val="000F1D2B"/>
    <w:rsid w:val="000F27FB"/>
    <w:rsid w:val="0010021F"/>
    <w:rsid w:val="00102312"/>
    <w:rsid w:val="00102345"/>
    <w:rsid w:val="00103653"/>
    <w:rsid w:val="00106688"/>
    <w:rsid w:val="00107F09"/>
    <w:rsid w:val="001100B2"/>
    <w:rsid w:val="001134C7"/>
    <w:rsid w:val="00113CB8"/>
    <w:rsid w:val="00114B04"/>
    <w:rsid w:val="0011600D"/>
    <w:rsid w:val="00117356"/>
    <w:rsid w:val="0012151C"/>
    <w:rsid w:val="00122614"/>
    <w:rsid w:val="001266A8"/>
    <w:rsid w:val="00127BBA"/>
    <w:rsid w:val="00131345"/>
    <w:rsid w:val="001339B4"/>
    <w:rsid w:val="00133CFB"/>
    <w:rsid w:val="001375AB"/>
    <w:rsid w:val="0014325C"/>
    <w:rsid w:val="001434E1"/>
    <w:rsid w:val="00144122"/>
    <w:rsid w:val="00145E6F"/>
    <w:rsid w:val="001465E4"/>
    <w:rsid w:val="00146EF9"/>
    <w:rsid w:val="00146F41"/>
    <w:rsid w:val="00150BB0"/>
    <w:rsid w:val="00151420"/>
    <w:rsid w:val="001514C0"/>
    <w:rsid w:val="00152BDC"/>
    <w:rsid w:val="00154677"/>
    <w:rsid w:val="00155A46"/>
    <w:rsid w:val="00155F0A"/>
    <w:rsid w:val="00157ECA"/>
    <w:rsid w:val="0016102B"/>
    <w:rsid w:val="00161B92"/>
    <w:rsid w:val="00163157"/>
    <w:rsid w:val="00163722"/>
    <w:rsid w:val="0016774B"/>
    <w:rsid w:val="00167916"/>
    <w:rsid w:val="0017133E"/>
    <w:rsid w:val="00171870"/>
    <w:rsid w:val="001757BD"/>
    <w:rsid w:val="001803AA"/>
    <w:rsid w:val="00181168"/>
    <w:rsid w:val="00182F10"/>
    <w:rsid w:val="0018557A"/>
    <w:rsid w:val="00187E13"/>
    <w:rsid w:val="00194130"/>
    <w:rsid w:val="001975D7"/>
    <w:rsid w:val="001A080C"/>
    <w:rsid w:val="001A3606"/>
    <w:rsid w:val="001A3D50"/>
    <w:rsid w:val="001A43BD"/>
    <w:rsid w:val="001A74A5"/>
    <w:rsid w:val="001B20F5"/>
    <w:rsid w:val="001B2CF1"/>
    <w:rsid w:val="001B5DC4"/>
    <w:rsid w:val="001B6567"/>
    <w:rsid w:val="001B6F97"/>
    <w:rsid w:val="001C3763"/>
    <w:rsid w:val="001C3C44"/>
    <w:rsid w:val="001C4A15"/>
    <w:rsid w:val="001C74EF"/>
    <w:rsid w:val="001D1301"/>
    <w:rsid w:val="001D3D4B"/>
    <w:rsid w:val="001D3F99"/>
    <w:rsid w:val="001D58F1"/>
    <w:rsid w:val="001D5BDE"/>
    <w:rsid w:val="001D60F7"/>
    <w:rsid w:val="001E17CD"/>
    <w:rsid w:val="001E247E"/>
    <w:rsid w:val="001E4956"/>
    <w:rsid w:val="001E61C9"/>
    <w:rsid w:val="001E73CF"/>
    <w:rsid w:val="001E73F4"/>
    <w:rsid w:val="001F229E"/>
    <w:rsid w:val="001F4A7E"/>
    <w:rsid w:val="001F4B8C"/>
    <w:rsid w:val="001F4F9B"/>
    <w:rsid w:val="00202866"/>
    <w:rsid w:val="00202A36"/>
    <w:rsid w:val="002030B8"/>
    <w:rsid w:val="00204C84"/>
    <w:rsid w:val="002068A4"/>
    <w:rsid w:val="0021015E"/>
    <w:rsid w:val="00211451"/>
    <w:rsid w:val="00212A2E"/>
    <w:rsid w:val="00216AB2"/>
    <w:rsid w:val="00217AA0"/>
    <w:rsid w:val="0022053F"/>
    <w:rsid w:val="00222AA3"/>
    <w:rsid w:val="00225AAD"/>
    <w:rsid w:val="0022685B"/>
    <w:rsid w:val="00226FA0"/>
    <w:rsid w:val="0023018C"/>
    <w:rsid w:val="00230606"/>
    <w:rsid w:val="0023205B"/>
    <w:rsid w:val="002322AD"/>
    <w:rsid w:val="002369CE"/>
    <w:rsid w:val="00242C1B"/>
    <w:rsid w:val="00245AA1"/>
    <w:rsid w:val="002466D7"/>
    <w:rsid w:val="00247905"/>
    <w:rsid w:val="002542AB"/>
    <w:rsid w:val="0025644A"/>
    <w:rsid w:val="00261983"/>
    <w:rsid w:val="00267F71"/>
    <w:rsid w:val="00270C95"/>
    <w:rsid w:val="0027246C"/>
    <w:rsid w:val="002726D9"/>
    <w:rsid w:val="00273EBC"/>
    <w:rsid w:val="00275B43"/>
    <w:rsid w:val="0027766E"/>
    <w:rsid w:val="002815E0"/>
    <w:rsid w:val="00283995"/>
    <w:rsid w:val="002845D9"/>
    <w:rsid w:val="002860A4"/>
    <w:rsid w:val="00290E37"/>
    <w:rsid w:val="00291BC9"/>
    <w:rsid w:val="00292375"/>
    <w:rsid w:val="00292F5C"/>
    <w:rsid w:val="002A2A13"/>
    <w:rsid w:val="002A6277"/>
    <w:rsid w:val="002A6A64"/>
    <w:rsid w:val="002A7055"/>
    <w:rsid w:val="002A7E68"/>
    <w:rsid w:val="002B1F0B"/>
    <w:rsid w:val="002B46E3"/>
    <w:rsid w:val="002B551B"/>
    <w:rsid w:val="002B5F6E"/>
    <w:rsid w:val="002B6F58"/>
    <w:rsid w:val="002B7972"/>
    <w:rsid w:val="002C163B"/>
    <w:rsid w:val="002C3205"/>
    <w:rsid w:val="002C3734"/>
    <w:rsid w:val="002C6C56"/>
    <w:rsid w:val="002D272F"/>
    <w:rsid w:val="002D2D46"/>
    <w:rsid w:val="002D38AE"/>
    <w:rsid w:val="002D709C"/>
    <w:rsid w:val="002E21DD"/>
    <w:rsid w:val="002F06AA"/>
    <w:rsid w:val="002F4FB0"/>
    <w:rsid w:val="002F68A2"/>
    <w:rsid w:val="002F7085"/>
    <w:rsid w:val="002F7C55"/>
    <w:rsid w:val="0030245A"/>
    <w:rsid w:val="00303B73"/>
    <w:rsid w:val="00307A5B"/>
    <w:rsid w:val="00310504"/>
    <w:rsid w:val="00310D99"/>
    <w:rsid w:val="00314C63"/>
    <w:rsid w:val="00321330"/>
    <w:rsid w:val="0032330D"/>
    <w:rsid w:val="00323E3B"/>
    <w:rsid w:val="003261BD"/>
    <w:rsid w:val="00327558"/>
    <w:rsid w:val="00333A1B"/>
    <w:rsid w:val="00334A50"/>
    <w:rsid w:val="00337D47"/>
    <w:rsid w:val="0034134D"/>
    <w:rsid w:val="0034273D"/>
    <w:rsid w:val="00343A7F"/>
    <w:rsid w:val="0034472E"/>
    <w:rsid w:val="00347F53"/>
    <w:rsid w:val="00350A74"/>
    <w:rsid w:val="003514EE"/>
    <w:rsid w:val="00352953"/>
    <w:rsid w:val="00353E7E"/>
    <w:rsid w:val="00355C57"/>
    <w:rsid w:val="003621B6"/>
    <w:rsid w:val="00363671"/>
    <w:rsid w:val="003647D9"/>
    <w:rsid w:val="00364EE3"/>
    <w:rsid w:val="003653CF"/>
    <w:rsid w:val="0036688D"/>
    <w:rsid w:val="00371E1F"/>
    <w:rsid w:val="0037405C"/>
    <w:rsid w:val="00374A49"/>
    <w:rsid w:val="003757E4"/>
    <w:rsid w:val="00375834"/>
    <w:rsid w:val="003762A0"/>
    <w:rsid w:val="003824CC"/>
    <w:rsid w:val="00382B66"/>
    <w:rsid w:val="003843BA"/>
    <w:rsid w:val="0039124E"/>
    <w:rsid w:val="00391C87"/>
    <w:rsid w:val="00394252"/>
    <w:rsid w:val="00395A1F"/>
    <w:rsid w:val="00396DAD"/>
    <w:rsid w:val="003A0088"/>
    <w:rsid w:val="003A73FF"/>
    <w:rsid w:val="003B03B9"/>
    <w:rsid w:val="003B2008"/>
    <w:rsid w:val="003B7303"/>
    <w:rsid w:val="003B7896"/>
    <w:rsid w:val="003C3AED"/>
    <w:rsid w:val="003C3D32"/>
    <w:rsid w:val="003C7AA5"/>
    <w:rsid w:val="003D0FAA"/>
    <w:rsid w:val="003D2695"/>
    <w:rsid w:val="003D2745"/>
    <w:rsid w:val="003D2F4C"/>
    <w:rsid w:val="003D589D"/>
    <w:rsid w:val="003D5FD8"/>
    <w:rsid w:val="003D6DCC"/>
    <w:rsid w:val="003E1920"/>
    <w:rsid w:val="003E1C93"/>
    <w:rsid w:val="003E50C3"/>
    <w:rsid w:val="003E5DF3"/>
    <w:rsid w:val="003E7468"/>
    <w:rsid w:val="003F012A"/>
    <w:rsid w:val="003F0599"/>
    <w:rsid w:val="003F1A56"/>
    <w:rsid w:val="0040188D"/>
    <w:rsid w:val="0040750A"/>
    <w:rsid w:val="00411E47"/>
    <w:rsid w:val="00412C86"/>
    <w:rsid w:val="00416AAE"/>
    <w:rsid w:val="0042454D"/>
    <w:rsid w:val="004272EF"/>
    <w:rsid w:val="00440B2D"/>
    <w:rsid w:val="0044332C"/>
    <w:rsid w:val="0044425B"/>
    <w:rsid w:val="00444695"/>
    <w:rsid w:val="00452D49"/>
    <w:rsid w:val="00452FC3"/>
    <w:rsid w:val="0045362B"/>
    <w:rsid w:val="0045680E"/>
    <w:rsid w:val="00457E18"/>
    <w:rsid w:val="00471D34"/>
    <w:rsid w:val="0047286A"/>
    <w:rsid w:val="00476325"/>
    <w:rsid w:val="00476580"/>
    <w:rsid w:val="00480603"/>
    <w:rsid w:val="00484F10"/>
    <w:rsid w:val="00485858"/>
    <w:rsid w:val="00486D13"/>
    <w:rsid w:val="00486DBB"/>
    <w:rsid w:val="00490FC3"/>
    <w:rsid w:val="00494FD7"/>
    <w:rsid w:val="00495F83"/>
    <w:rsid w:val="0049662D"/>
    <w:rsid w:val="004A039B"/>
    <w:rsid w:val="004A06C5"/>
    <w:rsid w:val="004A1BFD"/>
    <w:rsid w:val="004A20F8"/>
    <w:rsid w:val="004A21D1"/>
    <w:rsid w:val="004A531E"/>
    <w:rsid w:val="004A7400"/>
    <w:rsid w:val="004B0FDB"/>
    <w:rsid w:val="004B3225"/>
    <w:rsid w:val="004B454A"/>
    <w:rsid w:val="004B4FC7"/>
    <w:rsid w:val="004B67F2"/>
    <w:rsid w:val="004B7221"/>
    <w:rsid w:val="004C1329"/>
    <w:rsid w:val="004C1E00"/>
    <w:rsid w:val="004C2A5B"/>
    <w:rsid w:val="004C3880"/>
    <w:rsid w:val="004C4B0F"/>
    <w:rsid w:val="004C5120"/>
    <w:rsid w:val="004C6038"/>
    <w:rsid w:val="004C6284"/>
    <w:rsid w:val="004C6BC7"/>
    <w:rsid w:val="004C7F3C"/>
    <w:rsid w:val="004D0D0F"/>
    <w:rsid w:val="004D0F2F"/>
    <w:rsid w:val="004D179F"/>
    <w:rsid w:val="004D3323"/>
    <w:rsid w:val="004D411C"/>
    <w:rsid w:val="004D5B31"/>
    <w:rsid w:val="004E0E33"/>
    <w:rsid w:val="004E32B1"/>
    <w:rsid w:val="004F22CB"/>
    <w:rsid w:val="004F3283"/>
    <w:rsid w:val="00500294"/>
    <w:rsid w:val="00501A71"/>
    <w:rsid w:val="00501AAA"/>
    <w:rsid w:val="00501E3E"/>
    <w:rsid w:val="005078C5"/>
    <w:rsid w:val="0051262C"/>
    <w:rsid w:val="00513877"/>
    <w:rsid w:val="005153BC"/>
    <w:rsid w:val="00525B53"/>
    <w:rsid w:val="00526970"/>
    <w:rsid w:val="00526C93"/>
    <w:rsid w:val="005336B7"/>
    <w:rsid w:val="005339AE"/>
    <w:rsid w:val="00533AC1"/>
    <w:rsid w:val="00535EA2"/>
    <w:rsid w:val="00537410"/>
    <w:rsid w:val="00541F08"/>
    <w:rsid w:val="00543061"/>
    <w:rsid w:val="00543205"/>
    <w:rsid w:val="00543238"/>
    <w:rsid w:val="005463F1"/>
    <w:rsid w:val="00550787"/>
    <w:rsid w:val="005540B8"/>
    <w:rsid w:val="00554BA0"/>
    <w:rsid w:val="00554D4C"/>
    <w:rsid w:val="005568AB"/>
    <w:rsid w:val="00556E0A"/>
    <w:rsid w:val="00560061"/>
    <w:rsid w:val="00560475"/>
    <w:rsid w:val="00562128"/>
    <w:rsid w:val="005671FC"/>
    <w:rsid w:val="00575C3C"/>
    <w:rsid w:val="00575F8F"/>
    <w:rsid w:val="00576406"/>
    <w:rsid w:val="00576439"/>
    <w:rsid w:val="00576D74"/>
    <w:rsid w:val="00576DB0"/>
    <w:rsid w:val="00580133"/>
    <w:rsid w:val="00580DE2"/>
    <w:rsid w:val="00580E92"/>
    <w:rsid w:val="0058244B"/>
    <w:rsid w:val="00583B77"/>
    <w:rsid w:val="005843D9"/>
    <w:rsid w:val="0058709A"/>
    <w:rsid w:val="00591832"/>
    <w:rsid w:val="00592841"/>
    <w:rsid w:val="00592FBD"/>
    <w:rsid w:val="00597F45"/>
    <w:rsid w:val="005A0B09"/>
    <w:rsid w:val="005A2631"/>
    <w:rsid w:val="005A357F"/>
    <w:rsid w:val="005A7BE5"/>
    <w:rsid w:val="005B04DA"/>
    <w:rsid w:val="005B4DEC"/>
    <w:rsid w:val="005B6FD0"/>
    <w:rsid w:val="005C0714"/>
    <w:rsid w:val="005C2563"/>
    <w:rsid w:val="005C2DC8"/>
    <w:rsid w:val="005C35F5"/>
    <w:rsid w:val="005C6148"/>
    <w:rsid w:val="005C61A5"/>
    <w:rsid w:val="005C7189"/>
    <w:rsid w:val="005D0159"/>
    <w:rsid w:val="005D294A"/>
    <w:rsid w:val="005D5D19"/>
    <w:rsid w:val="005E2C05"/>
    <w:rsid w:val="005E354E"/>
    <w:rsid w:val="005E4ACB"/>
    <w:rsid w:val="005E6805"/>
    <w:rsid w:val="005E75BF"/>
    <w:rsid w:val="005F2B49"/>
    <w:rsid w:val="005F3663"/>
    <w:rsid w:val="005F6B47"/>
    <w:rsid w:val="006023ED"/>
    <w:rsid w:val="00603BE6"/>
    <w:rsid w:val="006044D5"/>
    <w:rsid w:val="0061009F"/>
    <w:rsid w:val="00612079"/>
    <w:rsid w:val="00614927"/>
    <w:rsid w:val="0062000D"/>
    <w:rsid w:val="00622481"/>
    <w:rsid w:val="006225E8"/>
    <w:rsid w:val="00622FDC"/>
    <w:rsid w:val="00624E1F"/>
    <w:rsid w:val="00625020"/>
    <w:rsid w:val="006265B6"/>
    <w:rsid w:val="00627756"/>
    <w:rsid w:val="00630B79"/>
    <w:rsid w:val="00634D17"/>
    <w:rsid w:val="00642F26"/>
    <w:rsid w:val="00645553"/>
    <w:rsid w:val="00647B77"/>
    <w:rsid w:val="00650B3D"/>
    <w:rsid w:val="00650E5F"/>
    <w:rsid w:val="006514E3"/>
    <w:rsid w:val="0065274C"/>
    <w:rsid w:val="00653A12"/>
    <w:rsid w:val="00655563"/>
    <w:rsid w:val="00661A36"/>
    <w:rsid w:val="00661A71"/>
    <w:rsid w:val="00672E90"/>
    <w:rsid w:val="00674638"/>
    <w:rsid w:val="00676AC5"/>
    <w:rsid w:val="00686900"/>
    <w:rsid w:val="00686D14"/>
    <w:rsid w:val="00687ED7"/>
    <w:rsid w:val="00691C4C"/>
    <w:rsid w:val="00696CE6"/>
    <w:rsid w:val="006A157B"/>
    <w:rsid w:val="006A2E1F"/>
    <w:rsid w:val="006A3921"/>
    <w:rsid w:val="006A6B04"/>
    <w:rsid w:val="006B3083"/>
    <w:rsid w:val="006B5345"/>
    <w:rsid w:val="006C0422"/>
    <w:rsid w:val="006C052B"/>
    <w:rsid w:val="006C144C"/>
    <w:rsid w:val="006C62E1"/>
    <w:rsid w:val="006D130C"/>
    <w:rsid w:val="006D166F"/>
    <w:rsid w:val="006D315E"/>
    <w:rsid w:val="006D48A4"/>
    <w:rsid w:val="006D4DFB"/>
    <w:rsid w:val="006D6A67"/>
    <w:rsid w:val="006D7E7B"/>
    <w:rsid w:val="006E0F4E"/>
    <w:rsid w:val="006E165E"/>
    <w:rsid w:val="006E481D"/>
    <w:rsid w:val="006E4AF1"/>
    <w:rsid w:val="006E6EAB"/>
    <w:rsid w:val="006F0345"/>
    <w:rsid w:val="006F0469"/>
    <w:rsid w:val="006F5C45"/>
    <w:rsid w:val="006F6067"/>
    <w:rsid w:val="006F65B3"/>
    <w:rsid w:val="006F7AD3"/>
    <w:rsid w:val="00700979"/>
    <w:rsid w:val="007040B6"/>
    <w:rsid w:val="00705076"/>
    <w:rsid w:val="00705597"/>
    <w:rsid w:val="00706E09"/>
    <w:rsid w:val="00710FD7"/>
    <w:rsid w:val="00711147"/>
    <w:rsid w:val="0071200C"/>
    <w:rsid w:val="0071222D"/>
    <w:rsid w:val="00712791"/>
    <w:rsid w:val="00714162"/>
    <w:rsid w:val="00714414"/>
    <w:rsid w:val="00717391"/>
    <w:rsid w:val="0071778D"/>
    <w:rsid w:val="00720A0B"/>
    <w:rsid w:val="00720BF9"/>
    <w:rsid w:val="00720D5D"/>
    <w:rsid w:val="00724891"/>
    <w:rsid w:val="007248EF"/>
    <w:rsid w:val="007277E3"/>
    <w:rsid w:val="00731A17"/>
    <w:rsid w:val="00734458"/>
    <w:rsid w:val="00735588"/>
    <w:rsid w:val="00737907"/>
    <w:rsid w:val="007419CF"/>
    <w:rsid w:val="0074241C"/>
    <w:rsid w:val="00742E9E"/>
    <w:rsid w:val="00742F40"/>
    <w:rsid w:val="00743B01"/>
    <w:rsid w:val="0074487E"/>
    <w:rsid w:val="00746273"/>
    <w:rsid w:val="0075366F"/>
    <w:rsid w:val="00755084"/>
    <w:rsid w:val="00757E56"/>
    <w:rsid w:val="0076599E"/>
    <w:rsid w:val="00766CA9"/>
    <w:rsid w:val="00767D3B"/>
    <w:rsid w:val="007721BF"/>
    <w:rsid w:val="00774466"/>
    <w:rsid w:val="00774E70"/>
    <w:rsid w:val="0078181E"/>
    <w:rsid w:val="00783E8E"/>
    <w:rsid w:val="00784E2E"/>
    <w:rsid w:val="007913E4"/>
    <w:rsid w:val="00793351"/>
    <w:rsid w:val="00796CEE"/>
    <w:rsid w:val="00796F70"/>
    <w:rsid w:val="007A1F02"/>
    <w:rsid w:val="007A209A"/>
    <w:rsid w:val="007A34FD"/>
    <w:rsid w:val="007A4664"/>
    <w:rsid w:val="007B042E"/>
    <w:rsid w:val="007B514D"/>
    <w:rsid w:val="007B5396"/>
    <w:rsid w:val="007C0B2A"/>
    <w:rsid w:val="007C32B9"/>
    <w:rsid w:val="007C5177"/>
    <w:rsid w:val="007E0460"/>
    <w:rsid w:val="007E1144"/>
    <w:rsid w:val="007E72CF"/>
    <w:rsid w:val="007E74E0"/>
    <w:rsid w:val="007F2D42"/>
    <w:rsid w:val="007F36E0"/>
    <w:rsid w:val="007F52CB"/>
    <w:rsid w:val="007F65AC"/>
    <w:rsid w:val="00801498"/>
    <w:rsid w:val="008026CE"/>
    <w:rsid w:val="008121FD"/>
    <w:rsid w:val="00814730"/>
    <w:rsid w:val="008203AA"/>
    <w:rsid w:val="00833960"/>
    <w:rsid w:val="00834C83"/>
    <w:rsid w:val="00834F22"/>
    <w:rsid w:val="00837732"/>
    <w:rsid w:val="00841741"/>
    <w:rsid w:val="00841B44"/>
    <w:rsid w:val="008432A8"/>
    <w:rsid w:val="00844759"/>
    <w:rsid w:val="00844B72"/>
    <w:rsid w:val="008468FA"/>
    <w:rsid w:val="0084715E"/>
    <w:rsid w:val="00847780"/>
    <w:rsid w:val="00850E31"/>
    <w:rsid w:val="008520E8"/>
    <w:rsid w:val="00853121"/>
    <w:rsid w:val="0085454F"/>
    <w:rsid w:val="00857D8A"/>
    <w:rsid w:val="008602F9"/>
    <w:rsid w:val="00861230"/>
    <w:rsid w:val="00861F46"/>
    <w:rsid w:val="00864855"/>
    <w:rsid w:val="00865D96"/>
    <w:rsid w:val="00866EBF"/>
    <w:rsid w:val="00866FE4"/>
    <w:rsid w:val="00870017"/>
    <w:rsid w:val="008708C1"/>
    <w:rsid w:val="00871687"/>
    <w:rsid w:val="0087200B"/>
    <w:rsid w:val="0087390D"/>
    <w:rsid w:val="00874D77"/>
    <w:rsid w:val="00874E49"/>
    <w:rsid w:val="00875A82"/>
    <w:rsid w:val="00876898"/>
    <w:rsid w:val="00880514"/>
    <w:rsid w:val="00882D7E"/>
    <w:rsid w:val="0088324E"/>
    <w:rsid w:val="00883CC4"/>
    <w:rsid w:val="00887318"/>
    <w:rsid w:val="00887DA4"/>
    <w:rsid w:val="0089272D"/>
    <w:rsid w:val="00892A80"/>
    <w:rsid w:val="00893A2F"/>
    <w:rsid w:val="00895840"/>
    <w:rsid w:val="00896503"/>
    <w:rsid w:val="008A0276"/>
    <w:rsid w:val="008A4BB7"/>
    <w:rsid w:val="008A4E13"/>
    <w:rsid w:val="008A4FC4"/>
    <w:rsid w:val="008A72CC"/>
    <w:rsid w:val="008B182B"/>
    <w:rsid w:val="008B7BBA"/>
    <w:rsid w:val="008C3E25"/>
    <w:rsid w:val="008C3EBE"/>
    <w:rsid w:val="008D4BBD"/>
    <w:rsid w:val="008D4DCA"/>
    <w:rsid w:val="008E1218"/>
    <w:rsid w:val="008E2AAA"/>
    <w:rsid w:val="008E53E8"/>
    <w:rsid w:val="008F1696"/>
    <w:rsid w:val="008F4781"/>
    <w:rsid w:val="008F5E45"/>
    <w:rsid w:val="009033FD"/>
    <w:rsid w:val="00903C52"/>
    <w:rsid w:val="009130D8"/>
    <w:rsid w:val="009142E3"/>
    <w:rsid w:val="00915B2F"/>
    <w:rsid w:val="009207F1"/>
    <w:rsid w:val="00920F62"/>
    <w:rsid w:val="00921174"/>
    <w:rsid w:val="009235A2"/>
    <w:rsid w:val="00924573"/>
    <w:rsid w:val="00933A3C"/>
    <w:rsid w:val="0093619F"/>
    <w:rsid w:val="00936978"/>
    <w:rsid w:val="009427E5"/>
    <w:rsid w:val="00944BA9"/>
    <w:rsid w:val="009454B7"/>
    <w:rsid w:val="009560CF"/>
    <w:rsid w:val="0095717C"/>
    <w:rsid w:val="00957FD5"/>
    <w:rsid w:val="009613D8"/>
    <w:rsid w:val="00961E8E"/>
    <w:rsid w:val="00963663"/>
    <w:rsid w:val="0096603D"/>
    <w:rsid w:val="00971C80"/>
    <w:rsid w:val="009735A1"/>
    <w:rsid w:val="00974275"/>
    <w:rsid w:val="009804FC"/>
    <w:rsid w:val="00982969"/>
    <w:rsid w:val="0098474B"/>
    <w:rsid w:val="00986EC5"/>
    <w:rsid w:val="00987B9C"/>
    <w:rsid w:val="0099202F"/>
    <w:rsid w:val="009920A8"/>
    <w:rsid w:val="00992DCC"/>
    <w:rsid w:val="00994BD1"/>
    <w:rsid w:val="00995CBA"/>
    <w:rsid w:val="0099678C"/>
    <w:rsid w:val="009969ED"/>
    <w:rsid w:val="009979D1"/>
    <w:rsid w:val="009A121D"/>
    <w:rsid w:val="009A1DB4"/>
    <w:rsid w:val="009A27FF"/>
    <w:rsid w:val="009B030C"/>
    <w:rsid w:val="009B0C96"/>
    <w:rsid w:val="009B100D"/>
    <w:rsid w:val="009B391B"/>
    <w:rsid w:val="009C04D7"/>
    <w:rsid w:val="009C06B3"/>
    <w:rsid w:val="009C1CF8"/>
    <w:rsid w:val="009C222B"/>
    <w:rsid w:val="009C5E0F"/>
    <w:rsid w:val="009C5E66"/>
    <w:rsid w:val="009C64D7"/>
    <w:rsid w:val="009C66DB"/>
    <w:rsid w:val="009C67A8"/>
    <w:rsid w:val="009C7795"/>
    <w:rsid w:val="009D1BAD"/>
    <w:rsid w:val="009D1D6A"/>
    <w:rsid w:val="009D201B"/>
    <w:rsid w:val="009D210E"/>
    <w:rsid w:val="009D5D9C"/>
    <w:rsid w:val="009E2171"/>
    <w:rsid w:val="009E3F74"/>
    <w:rsid w:val="009E46B8"/>
    <w:rsid w:val="009E5F0F"/>
    <w:rsid w:val="009F3314"/>
    <w:rsid w:val="009F3E6A"/>
    <w:rsid w:val="00A02378"/>
    <w:rsid w:val="00A03638"/>
    <w:rsid w:val="00A057A5"/>
    <w:rsid w:val="00A06F53"/>
    <w:rsid w:val="00A14C78"/>
    <w:rsid w:val="00A16CD1"/>
    <w:rsid w:val="00A211F7"/>
    <w:rsid w:val="00A24FE6"/>
    <w:rsid w:val="00A25F7E"/>
    <w:rsid w:val="00A275C7"/>
    <w:rsid w:val="00A27842"/>
    <w:rsid w:val="00A27BA2"/>
    <w:rsid w:val="00A322F6"/>
    <w:rsid w:val="00A34DA7"/>
    <w:rsid w:val="00A36D98"/>
    <w:rsid w:val="00A37755"/>
    <w:rsid w:val="00A407FE"/>
    <w:rsid w:val="00A43EDD"/>
    <w:rsid w:val="00A50948"/>
    <w:rsid w:val="00A5451D"/>
    <w:rsid w:val="00A5539F"/>
    <w:rsid w:val="00A55C83"/>
    <w:rsid w:val="00A57815"/>
    <w:rsid w:val="00A62266"/>
    <w:rsid w:val="00A62F82"/>
    <w:rsid w:val="00A62FAD"/>
    <w:rsid w:val="00A63C16"/>
    <w:rsid w:val="00A70CDC"/>
    <w:rsid w:val="00A7133D"/>
    <w:rsid w:val="00A71D76"/>
    <w:rsid w:val="00A71E43"/>
    <w:rsid w:val="00A722EF"/>
    <w:rsid w:val="00A7536A"/>
    <w:rsid w:val="00A766EE"/>
    <w:rsid w:val="00A7788C"/>
    <w:rsid w:val="00A77AF5"/>
    <w:rsid w:val="00A82B37"/>
    <w:rsid w:val="00A844ED"/>
    <w:rsid w:val="00A95802"/>
    <w:rsid w:val="00A960B8"/>
    <w:rsid w:val="00AA5600"/>
    <w:rsid w:val="00AA5DDC"/>
    <w:rsid w:val="00AA7009"/>
    <w:rsid w:val="00AB3CA6"/>
    <w:rsid w:val="00AB605E"/>
    <w:rsid w:val="00AC0DF9"/>
    <w:rsid w:val="00AC2595"/>
    <w:rsid w:val="00AC2D5B"/>
    <w:rsid w:val="00AC3C0A"/>
    <w:rsid w:val="00AC4557"/>
    <w:rsid w:val="00AC6321"/>
    <w:rsid w:val="00AC76C1"/>
    <w:rsid w:val="00AD36B2"/>
    <w:rsid w:val="00AD4D36"/>
    <w:rsid w:val="00AD5C8F"/>
    <w:rsid w:val="00AE2A17"/>
    <w:rsid w:val="00AE37A6"/>
    <w:rsid w:val="00AE51E6"/>
    <w:rsid w:val="00AE6EB7"/>
    <w:rsid w:val="00AE7A27"/>
    <w:rsid w:val="00AF00E5"/>
    <w:rsid w:val="00AF236E"/>
    <w:rsid w:val="00AF3D5F"/>
    <w:rsid w:val="00AF3D9F"/>
    <w:rsid w:val="00AF428D"/>
    <w:rsid w:val="00AF47AE"/>
    <w:rsid w:val="00AF4E5F"/>
    <w:rsid w:val="00AF5186"/>
    <w:rsid w:val="00AF79EE"/>
    <w:rsid w:val="00AF7CA8"/>
    <w:rsid w:val="00B01588"/>
    <w:rsid w:val="00B01936"/>
    <w:rsid w:val="00B048CC"/>
    <w:rsid w:val="00B05554"/>
    <w:rsid w:val="00B11A9B"/>
    <w:rsid w:val="00B24B2A"/>
    <w:rsid w:val="00B2511F"/>
    <w:rsid w:val="00B30AF4"/>
    <w:rsid w:val="00B324C1"/>
    <w:rsid w:val="00B32881"/>
    <w:rsid w:val="00B32ABB"/>
    <w:rsid w:val="00B40109"/>
    <w:rsid w:val="00B40BD2"/>
    <w:rsid w:val="00B41FD3"/>
    <w:rsid w:val="00B426D3"/>
    <w:rsid w:val="00B431DE"/>
    <w:rsid w:val="00B452C0"/>
    <w:rsid w:val="00B453FD"/>
    <w:rsid w:val="00B513CC"/>
    <w:rsid w:val="00B5176B"/>
    <w:rsid w:val="00B52999"/>
    <w:rsid w:val="00B622CF"/>
    <w:rsid w:val="00B632F8"/>
    <w:rsid w:val="00B64B6C"/>
    <w:rsid w:val="00B65552"/>
    <w:rsid w:val="00B67D13"/>
    <w:rsid w:val="00B70D03"/>
    <w:rsid w:val="00B70E0C"/>
    <w:rsid w:val="00B74498"/>
    <w:rsid w:val="00B74AAD"/>
    <w:rsid w:val="00B803E7"/>
    <w:rsid w:val="00B80CB1"/>
    <w:rsid w:val="00B82E14"/>
    <w:rsid w:val="00B86D6B"/>
    <w:rsid w:val="00B928BC"/>
    <w:rsid w:val="00B9545F"/>
    <w:rsid w:val="00B97484"/>
    <w:rsid w:val="00BA2B5A"/>
    <w:rsid w:val="00BA4AF9"/>
    <w:rsid w:val="00BA4DDE"/>
    <w:rsid w:val="00BB0EB7"/>
    <w:rsid w:val="00BB13A0"/>
    <w:rsid w:val="00BB1DA6"/>
    <w:rsid w:val="00BB206A"/>
    <w:rsid w:val="00BB2323"/>
    <w:rsid w:val="00BB47D3"/>
    <w:rsid w:val="00BB4CF6"/>
    <w:rsid w:val="00BC36E7"/>
    <w:rsid w:val="00BC5E1D"/>
    <w:rsid w:val="00BC655F"/>
    <w:rsid w:val="00BC6819"/>
    <w:rsid w:val="00BD09F9"/>
    <w:rsid w:val="00BD1772"/>
    <w:rsid w:val="00BD6C11"/>
    <w:rsid w:val="00BE1685"/>
    <w:rsid w:val="00BE1953"/>
    <w:rsid w:val="00BE1E3A"/>
    <w:rsid w:val="00BE1E62"/>
    <w:rsid w:val="00BE4529"/>
    <w:rsid w:val="00BE5D92"/>
    <w:rsid w:val="00BE75B2"/>
    <w:rsid w:val="00BE7FDE"/>
    <w:rsid w:val="00BF52B2"/>
    <w:rsid w:val="00BF7052"/>
    <w:rsid w:val="00C025E9"/>
    <w:rsid w:val="00C05139"/>
    <w:rsid w:val="00C056BB"/>
    <w:rsid w:val="00C05FAB"/>
    <w:rsid w:val="00C06648"/>
    <w:rsid w:val="00C11B38"/>
    <w:rsid w:val="00C12002"/>
    <w:rsid w:val="00C12376"/>
    <w:rsid w:val="00C12431"/>
    <w:rsid w:val="00C2008E"/>
    <w:rsid w:val="00C20DEA"/>
    <w:rsid w:val="00C21138"/>
    <w:rsid w:val="00C2198F"/>
    <w:rsid w:val="00C25656"/>
    <w:rsid w:val="00C30C28"/>
    <w:rsid w:val="00C344C1"/>
    <w:rsid w:val="00C3674D"/>
    <w:rsid w:val="00C41CA8"/>
    <w:rsid w:val="00C43038"/>
    <w:rsid w:val="00C43EDE"/>
    <w:rsid w:val="00C445A5"/>
    <w:rsid w:val="00C471D9"/>
    <w:rsid w:val="00C4785B"/>
    <w:rsid w:val="00C51D2F"/>
    <w:rsid w:val="00C52FA0"/>
    <w:rsid w:val="00C5377E"/>
    <w:rsid w:val="00C60AC3"/>
    <w:rsid w:val="00C64A0A"/>
    <w:rsid w:val="00C6509F"/>
    <w:rsid w:val="00C656F3"/>
    <w:rsid w:val="00C67891"/>
    <w:rsid w:val="00C715B4"/>
    <w:rsid w:val="00C73727"/>
    <w:rsid w:val="00C75191"/>
    <w:rsid w:val="00C82944"/>
    <w:rsid w:val="00C82F7F"/>
    <w:rsid w:val="00C83415"/>
    <w:rsid w:val="00C83BBC"/>
    <w:rsid w:val="00C87285"/>
    <w:rsid w:val="00C938C7"/>
    <w:rsid w:val="00C93E25"/>
    <w:rsid w:val="00C93FC7"/>
    <w:rsid w:val="00C9736C"/>
    <w:rsid w:val="00C97383"/>
    <w:rsid w:val="00CA071E"/>
    <w:rsid w:val="00CA1712"/>
    <w:rsid w:val="00CA1AA0"/>
    <w:rsid w:val="00CA348A"/>
    <w:rsid w:val="00CA3EEB"/>
    <w:rsid w:val="00CA5EF8"/>
    <w:rsid w:val="00CB003A"/>
    <w:rsid w:val="00CB1706"/>
    <w:rsid w:val="00CB2CE6"/>
    <w:rsid w:val="00CC06EF"/>
    <w:rsid w:val="00CC0804"/>
    <w:rsid w:val="00CC3058"/>
    <w:rsid w:val="00CC5917"/>
    <w:rsid w:val="00CC61B2"/>
    <w:rsid w:val="00CC6BB8"/>
    <w:rsid w:val="00CD0374"/>
    <w:rsid w:val="00CD19DE"/>
    <w:rsid w:val="00CD4B83"/>
    <w:rsid w:val="00CD7295"/>
    <w:rsid w:val="00CD74DC"/>
    <w:rsid w:val="00CD775B"/>
    <w:rsid w:val="00CE0851"/>
    <w:rsid w:val="00CE19CF"/>
    <w:rsid w:val="00CE2A0C"/>
    <w:rsid w:val="00CE2C97"/>
    <w:rsid w:val="00CE5152"/>
    <w:rsid w:val="00CE52F0"/>
    <w:rsid w:val="00CE746B"/>
    <w:rsid w:val="00CE757E"/>
    <w:rsid w:val="00CF08BB"/>
    <w:rsid w:val="00CF177C"/>
    <w:rsid w:val="00CF1E53"/>
    <w:rsid w:val="00CF2ABD"/>
    <w:rsid w:val="00CF4930"/>
    <w:rsid w:val="00D00E26"/>
    <w:rsid w:val="00D015B0"/>
    <w:rsid w:val="00D07B9E"/>
    <w:rsid w:val="00D1389A"/>
    <w:rsid w:val="00D13DAC"/>
    <w:rsid w:val="00D15DFB"/>
    <w:rsid w:val="00D16A3D"/>
    <w:rsid w:val="00D25B87"/>
    <w:rsid w:val="00D30E68"/>
    <w:rsid w:val="00D31037"/>
    <w:rsid w:val="00D312B2"/>
    <w:rsid w:val="00D32AB5"/>
    <w:rsid w:val="00D36D26"/>
    <w:rsid w:val="00D468E7"/>
    <w:rsid w:val="00D53FA4"/>
    <w:rsid w:val="00D54A24"/>
    <w:rsid w:val="00D57397"/>
    <w:rsid w:val="00D61996"/>
    <w:rsid w:val="00D622EB"/>
    <w:rsid w:val="00D62C10"/>
    <w:rsid w:val="00D631DE"/>
    <w:rsid w:val="00D654CD"/>
    <w:rsid w:val="00D65F47"/>
    <w:rsid w:val="00D6722C"/>
    <w:rsid w:val="00D678C7"/>
    <w:rsid w:val="00D70ACB"/>
    <w:rsid w:val="00D739C1"/>
    <w:rsid w:val="00D74405"/>
    <w:rsid w:val="00D74C59"/>
    <w:rsid w:val="00D77AD9"/>
    <w:rsid w:val="00D8261A"/>
    <w:rsid w:val="00D86918"/>
    <w:rsid w:val="00D9415C"/>
    <w:rsid w:val="00D9553C"/>
    <w:rsid w:val="00D97669"/>
    <w:rsid w:val="00DA2CC3"/>
    <w:rsid w:val="00DA469E"/>
    <w:rsid w:val="00DA5E39"/>
    <w:rsid w:val="00DA716B"/>
    <w:rsid w:val="00DA741D"/>
    <w:rsid w:val="00DB1970"/>
    <w:rsid w:val="00DB2E63"/>
    <w:rsid w:val="00DB3618"/>
    <w:rsid w:val="00DB394C"/>
    <w:rsid w:val="00DB45F8"/>
    <w:rsid w:val="00DB54C4"/>
    <w:rsid w:val="00DB7675"/>
    <w:rsid w:val="00DC3565"/>
    <w:rsid w:val="00DC5126"/>
    <w:rsid w:val="00DD03E4"/>
    <w:rsid w:val="00DD0414"/>
    <w:rsid w:val="00DD0C8A"/>
    <w:rsid w:val="00DD108E"/>
    <w:rsid w:val="00DD2377"/>
    <w:rsid w:val="00DD3A15"/>
    <w:rsid w:val="00DD532A"/>
    <w:rsid w:val="00DE29B0"/>
    <w:rsid w:val="00DE49EC"/>
    <w:rsid w:val="00DE5AC1"/>
    <w:rsid w:val="00DE6D57"/>
    <w:rsid w:val="00DE6D83"/>
    <w:rsid w:val="00DF11AD"/>
    <w:rsid w:val="00DF516A"/>
    <w:rsid w:val="00DF5A4D"/>
    <w:rsid w:val="00E00AA5"/>
    <w:rsid w:val="00E02496"/>
    <w:rsid w:val="00E02AFC"/>
    <w:rsid w:val="00E05958"/>
    <w:rsid w:val="00E06041"/>
    <w:rsid w:val="00E0664B"/>
    <w:rsid w:val="00E12CF1"/>
    <w:rsid w:val="00E12F6C"/>
    <w:rsid w:val="00E226BA"/>
    <w:rsid w:val="00E2575D"/>
    <w:rsid w:val="00E25DCD"/>
    <w:rsid w:val="00E25EED"/>
    <w:rsid w:val="00E269E1"/>
    <w:rsid w:val="00E30D41"/>
    <w:rsid w:val="00E326FF"/>
    <w:rsid w:val="00E35156"/>
    <w:rsid w:val="00E351DC"/>
    <w:rsid w:val="00E414A0"/>
    <w:rsid w:val="00E425AA"/>
    <w:rsid w:val="00E42802"/>
    <w:rsid w:val="00E42F4F"/>
    <w:rsid w:val="00E4543F"/>
    <w:rsid w:val="00E45F13"/>
    <w:rsid w:val="00E469CB"/>
    <w:rsid w:val="00E472E2"/>
    <w:rsid w:val="00E50336"/>
    <w:rsid w:val="00E510BC"/>
    <w:rsid w:val="00E51A6A"/>
    <w:rsid w:val="00E51F89"/>
    <w:rsid w:val="00E52BA4"/>
    <w:rsid w:val="00E61256"/>
    <w:rsid w:val="00E61EB6"/>
    <w:rsid w:val="00E62C01"/>
    <w:rsid w:val="00E62EFE"/>
    <w:rsid w:val="00E73CB2"/>
    <w:rsid w:val="00E75F3D"/>
    <w:rsid w:val="00E77672"/>
    <w:rsid w:val="00E8145E"/>
    <w:rsid w:val="00E81A79"/>
    <w:rsid w:val="00E839BA"/>
    <w:rsid w:val="00E8428A"/>
    <w:rsid w:val="00E85ABD"/>
    <w:rsid w:val="00E860F7"/>
    <w:rsid w:val="00E92C8B"/>
    <w:rsid w:val="00E9379A"/>
    <w:rsid w:val="00E94267"/>
    <w:rsid w:val="00E96961"/>
    <w:rsid w:val="00E97F7D"/>
    <w:rsid w:val="00EA20C3"/>
    <w:rsid w:val="00EA2469"/>
    <w:rsid w:val="00EA59B8"/>
    <w:rsid w:val="00EA5A01"/>
    <w:rsid w:val="00EA6A58"/>
    <w:rsid w:val="00EB5531"/>
    <w:rsid w:val="00EB6420"/>
    <w:rsid w:val="00EB723F"/>
    <w:rsid w:val="00EC0F54"/>
    <w:rsid w:val="00EC2890"/>
    <w:rsid w:val="00EC2DF9"/>
    <w:rsid w:val="00EC6B44"/>
    <w:rsid w:val="00EC6CDF"/>
    <w:rsid w:val="00EC7820"/>
    <w:rsid w:val="00EC7C85"/>
    <w:rsid w:val="00EC7E47"/>
    <w:rsid w:val="00ED5356"/>
    <w:rsid w:val="00ED7D8F"/>
    <w:rsid w:val="00EE6E36"/>
    <w:rsid w:val="00EF0686"/>
    <w:rsid w:val="00EF5815"/>
    <w:rsid w:val="00F00F8A"/>
    <w:rsid w:val="00F016BC"/>
    <w:rsid w:val="00F03D69"/>
    <w:rsid w:val="00F0660B"/>
    <w:rsid w:val="00F10070"/>
    <w:rsid w:val="00F10129"/>
    <w:rsid w:val="00F11064"/>
    <w:rsid w:val="00F123AE"/>
    <w:rsid w:val="00F13602"/>
    <w:rsid w:val="00F13B5C"/>
    <w:rsid w:val="00F13EB2"/>
    <w:rsid w:val="00F16C91"/>
    <w:rsid w:val="00F16DD9"/>
    <w:rsid w:val="00F21A7C"/>
    <w:rsid w:val="00F23862"/>
    <w:rsid w:val="00F257D6"/>
    <w:rsid w:val="00F25C4D"/>
    <w:rsid w:val="00F26721"/>
    <w:rsid w:val="00F26DCD"/>
    <w:rsid w:val="00F30490"/>
    <w:rsid w:val="00F32B93"/>
    <w:rsid w:val="00F3621C"/>
    <w:rsid w:val="00F369ED"/>
    <w:rsid w:val="00F36B34"/>
    <w:rsid w:val="00F376C7"/>
    <w:rsid w:val="00F40764"/>
    <w:rsid w:val="00F40E4F"/>
    <w:rsid w:val="00F42CE1"/>
    <w:rsid w:val="00F42EAE"/>
    <w:rsid w:val="00F435CA"/>
    <w:rsid w:val="00F45CDD"/>
    <w:rsid w:val="00F475DC"/>
    <w:rsid w:val="00F50B23"/>
    <w:rsid w:val="00F51EED"/>
    <w:rsid w:val="00F53901"/>
    <w:rsid w:val="00F53D6D"/>
    <w:rsid w:val="00F5551A"/>
    <w:rsid w:val="00F56AAB"/>
    <w:rsid w:val="00F600C7"/>
    <w:rsid w:val="00F64F61"/>
    <w:rsid w:val="00F71193"/>
    <w:rsid w:val="00F73115"/>
    <w:rsid w:val="00F73331"/>
    <w:rsid w:val="00F74C65"/>
    <w:rsid w:val="00F762E3"/>
    <w:rsid w:val="00F77E5A"/>
    <w:rsid w:val="00F87174"/>
    <w:rsid w:val="00F90AD2"/>
    <w:rsid w:val="00F90BF8"/>
    <w:rsid w:val="00F90EAD"/>
    <w:rsid w:val="00F91D37"/>
    <w:rsid w:val="00F91DEC"/>
    <w:rsid w:val="00F93538"/>
    <w:rsid w:val="00F9610D"/>
    <w:rsid w:val="00FB2F82"/>
    <w:rsid w:val="00FB4704"/>
    <w:rsid w:val="00FB5D26"/>
    <w:rsid w:val="00FB657F"/>
    <w:rsid w:val="00FB7433"/>
    <w:rsid w:val="00FC2D3D"/>
    <w:rsid w:val="00FC3FE8"/>
    <w:rsid w:val="00FC44A1"/>
    <w:rsid w:val="00FC5263"/>
    <w:rsid w:val="00FC5838"/>
    <w:rsid w:val="00FD4962"/>
    <w:rsid w:val="00FD4BB0"/>
    <w:rsid w:val="00FE3684"/>
    <w:rsid w:val="00FE3C9F"/>
    <w:rsid w:val="00FE5373"/>
    <w:rsid w:val="00FE6DBE"/>
    <w:rsid w:val="00FE7D09"/>
    <w:rsid w:val="00FF2ED7"/>
    <w:rsid w:val="00FF336D"/>
    <w:rsid w:val="23E021E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6A1FC"/>
  <w15:docId w15:val="{A50082B2-7492-4038-B2D8-532457FC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8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04DA"/>
    <w:rPr>
      <w:noProof/>
    </w:rPr>
  </w:style>
  <w:style w:type="paragraph" w:styleId="berschrift1">
    <w:name w:val="heading 1"/>
    <w:basedOn w:val="Standard"/>
    <w:next w:val="Standard"/>
    <w:link w:val="berschrift1Zchn"/>
    <w:uiPriority w:val="9"/>
    <w:qFormat/>
    <w:rsid w:val="00FE6DBE"/>
    <w:pPr>
      <w:keepNext/>
      <w:keepLines/>
      <w:spacing w:before="380" w:after="140" w:line="228" w:lineRule="auto"/>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FE6DBE"/>
    <w:pPr>
      <w:keepNext/>
      <w:keepLines/>
      <w:spacing w:before="240"/>
      <w:contextualSpacing/>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9"/>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DF516A"/>
    <w:rPr>
      <w:color w:val="0028A5"/>
      <w:u w:val="single"/>
    </w:rPr>
  </w:style>
  <w:style w:type="paragraph" w:styleId="Kopfzeile">
    <w:name w:val="header"/>
    <w:basedOn w:val="Standard"/>
    <w:link w:val="KopfzeileZchn"/>
    <w:uiPriority w:val="84"/>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84"/>
    <w:semiHidden/>
    <w:rsid w:val="00E2575D"/>
  </w:style>
  <w:style w:type="paragraph" w:styleId="Fuzeile">
    <w:name w:val="footer"/>
    <w:basedOn w:val="Standard"/>
    <w:link w:val="FuzeileZchn"/>
    <w:uiPriority w:val="86"/>
    <w:semiHidden/>
    <w:rsid w:val="009A121D"/>
    <w:pPr>
      <w:spacing w:line="240" w:lineRule="auto"/>
    </w:pPr>
    <w:rPr>
      <w:spacing w:val="-2"/>
      <w:sz w:val="16"/>
      <w:szCs w:val="16"/>
    </w:rPr>
  </w:style>
  <w:style w:type="character" w:customStyle="1" w:styleId="FuzeileZchn">
    <w:name w:val="Fußzeile Zchn"/>
    <w:basedOn w:val="Absatz-Standardschriftart"/>
    <w:link w:val="Fuzeile"/>
    <w:uiPriority w:val="86"/>
    <w:semiHidden/>
    <w:rsid w:val="00202A36"/>
    <w:rPr>
      <w:spacing w:val="-2"/>
      <w:sz w:val="16"/>
      <w:szCs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tabs>
        <w:tab w:val="num" w:pos="360"/>
      </w:tabs>
      <w:ind w:left="720" w:firstLine="0"/>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56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E6DBE"/>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FE6DBE"/>
    <w:rPr>
      <w:rFonts w:asciiTheme="majorHAnsi" w:eastAsiaTheme="majorEastAsia" w:hAnsiTheme="majorHAnsi" w:cstheme="majorBidi"/>
      <w:b/>
      <w:bCs/>
    </w:rPr>
  </w:style>
  <w:style w:type="paragraph" w:styleId="Titel">
    <w:name w:val="Title"/>
    <w:basedOn w:val="Standard"/>
    <w:next w:val="Standard"/>
    <w:link w:val="TitelZchn"/>
    <w:uiPriority w:val="11"/>
    <w:qFormat/>
    <w:rsid w:val="00614927"/>
    <w:pPr>
      <w:spacing w:before="1130" w:line="218" w:lineRule="auto"/>
    </w:pPr>
    <w:rPr>
      <w:b/>
      <w:bCs/>
      <w:spacing w:val="-2"/>
      <w:sz w:val="40"/>
      <w:szCs w:val="60"/>
    </w:rPr>
  </w:style>
  <w:style w:type="character" w:customStyle="1" w:styleId="TitelZchn">
    <w:name w:val="Titel Zchn"/>
    <w:basedOn w:val="Absatz-Standardschriftart"/>
    <w:link w:val="Titel"/>
    <w:uiPriority w:val="11"/>
    <w:rsid w:val="00614927"/>
    <w:rPr>
      <w:b/>
      <w:bCs/>
      <w:spacing w:val="-2"/>
      <w:sz w:val="40"/>
      <w:szCs w:val="60"/>
    </w:rPr>
  </w:style>
  <w:style w:type="paragraph" w:customStyle="1" w:styleId="Brieftitel">
    <w:name w:val="Brieftitel"/>
    <w:basedOn w:val="Standard"/>
    <w:link w:val="BrieftitelZchn"/>
    <w:uiPriority w:val="14"/>
    <w:semiHidden/>
    <w:rsid w:val="00850E31"/>
    <w:pPr>
      <w:spacing w:after="28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DA2CC3"/>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560475"/>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3Zchn">
    <w:name w:val="Überschrift 3 Zchn"/>
    <w:basedOn w:val="Absatz-Standardschriftart"/>
    <w:link w:val="berschrift3"/>
    <w:uiPriority w:val="9"/>
    <w:rsid w:val="00D13DAC"/>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5D294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5D294A"/>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9E5F0F"/>
    <w:pPr>
      <w:numPr>
        <w:numId w:val="7"/>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1">
    <w:name w:val="Traktandum-Titel 1"/>
    <w:basedOn w:val="Standard"/>
    <w:next w:val="Standard"/>
    <w:uiPriority w:val="18"/>
    <w:semiHidden/>
    <w:rsid w:val="004A7400"/>
    <w:pPr>
      <w:keepNext/>
      <w:numPr>
        <w:numId w:val="8"/>
      </w:numPr>
      <w:spacing w:before="280"/>
    </w:pPr>
    <w:rPr>
      <w:b/>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rsid w:val="00614927"/>
    <w:pPr>
      <w:numPr>
        <w:ilvl w:val="1"/>
      </w:numPr>
      <w:spacing w:before="40" w:line="259" w:lineRule="auto"/>
    </w:pPr>
    <w:rPr>
      <w:rFonts w:eastAsiaTheme="minorEastAsia"/>
      <w:sz w:val="28"/>
    </w:rPr>
  </w:style>
  <w:style w:type="character" w:customStyle="1" w:styleId="UntertitelZchn">
    <w:name w:val="Untertitel Zchn"/>
    <w:basedOn w:val="Absatz-Standardschriftart"/>
    <w:link w:val="Untertitel"/>
    <w:uiPriority w:val="12"/>
    <w:rsid w:val="00614927"/>
    <w:rPr>
      <w:rFonts w:eastAsiaTheme="minorEastAsia"/>
      <w:sz w:val="28"/>
    </w:rPr>
  </w:style>
  <w:style w:type="paragraph" w:styleId="Datum">
    <w:name w:val="Date"/>
    <w:basedOn w:val="Standard"/>
    <w:next w:val="Standard"/>
    <w:link w:val="DatumZchn"/>
    <w:uiPriority w:val="15"/>
    <w:semiHidden/>
    <w:rsid w:val="00850E31"/>
    <w:pPr>
      <w:spacing w:before="760" w:after="280"/>
    </w:pPr>
  </w:style>
  <w:style w:type="character" w:customStyle="1" w:styleId="DatumZchn">
    <w:name w:val="Datum Zchn"/>
    <w:basedOn w:val="Absatz-Standardschriftart"/>
    <w:link w:val="Datum"/>
    <w:uiPriority w:val="15"/>
    <w:semiHidden/>
    <w:rsid w:val="00C93E25"/>
    <w:rPr>
      <w:noProof/>
    </w:rPr>
  </w:style>
  <w:style w:type="paragraph" w:styleId="Funotentext">
    <w:name w:val="footnote text"/>
    <w:aliases w:val="Fussnotentext"/>
    <w:basedOn w:val="Standard"/>
    <w:link w:val="FunotentextZchn"/>
    <w:uiPriority w:val="79"/>
    <w:semiHidden/>
    <w:rsid w:val="008708C1"/>
    <w:pPr>
      <w:tabs>
        <w:tab w:val="left" w:pos="113"/>
      </w:tabs>
      <w:ind w:left="113" w:hanging="113"/>
    </w:pPr>
    <w:rPr>
      <w:sz w:val="14"/>
    </w:rPr>
  </w:style>
  <w:style w:type="character" w:customStyle="1" w:styleId="FunotentextZchn">
    <w:name w:val="Fußnotentext Zchn"/>
    <w:aliases w:val="Fussnotentext Zchn"/>
    <w:basedOn w:val="Absatz-Standardschriftart"/>
    <w:link w:val="Funotentext"/>
    <w:uiPriority w:val="79"/>
    <w:semiHidden/>
    <w:rsid w:val="0076599E"/>
    <w:rPr>
      <w:sz w:val="14"/>
    </w:rPr>
  </w:style>
  <w:style w:type="character" w:styleId="Funotenzeichen">
    <w:name w:val="footnote reference"/>
    <w:basedOn w:val="Absatz-Standardschriftart"/>
    <w:uiPriority w:val="79"/>
    <w:semiHidden/>
    <w:rsid w:val="009F3314"/>
    <w:rPr>
      <w:color w:val="auto"/>
      <w:vertAlign w:val="superscript"/>
    </w:rPr>
  </w:style>
  <w:style w:type="table" w:customStyle="1" w:styleId="TabelleohneRahmen">
    <w:name w:val="Tabelle ohne Rahmen"/>
    <w:basedOn w:val="NormaleTabelle"/>
    <w:uiPriority w:val="99"/>
    <w:rsid w:val="00C678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007462"/>
    <w:pPr>
      <w:spacing w:before="120" w:after="240"/>
      <w:contextualSpacing/>
    </w:pPr>
    <w:rPr>
      <w:bCs/>
      <w:szCs w:val="28"/>
    </w:rPr>
  </w:style>
  <w:style w:type="paragraph" w:styleId="Inhaltsverzeichnisberschrift">
    <w:name w:val="TOC Heading"/>
    <w:basedOn w:val="berschrift1"/>
    <w:next w:val="Standard"/>
    <w:uiPriority w:val="39"/>
    <w:semiHidden/>
    <w:rsid w:val="00484F1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DE6D83"/>
    <w:pPr>
      <w:numPr>
        <w:numId w:val="9"/>
      </w:numPr>
    </w:pPr>
  </w:style>
  <w:style w:type="paragraph" w:customStyle="1" w:styleId="berschrift2nummeriert">
    <w:name w:val="Überschrift 2 nummeriert"/>
    <w:basedOn w:val="berschrift2"/>
    <w:next w:val="Standard"/>
    <w:uiPriority w:val="10"/>
    <w:qFormat/>
    <w:rsid w:val="00DE6D83"/>
    <w:pPr>
      <w:numPr>
        <w:ilvl w:val="1"/>
        <w:numId w:val="9"/>
      </w:numPr>
    </w:pPr>
  </w:style>
  <w:style w:type="paragraph" w:customStyle="1" w:styleId="berschrift3nummeriert">
    <w:name w:val="Überschrift 3 nummeriert"/>
    <w:basedOn w:val="berschrift3"/>
    <w:next w:val="Standard"/>
    <w:uiPriority w:val="10"/>
    <w:qFormat/>
    <w:rsid w:val="00DE6D83"/>
    <w:pPr>
      <w:numPr>
        <w:ilvl w:val="2"/>
        <w:numId w:val="9"/>
      </w:numPr>
    </w:pPr>
  </w:style>
  <w:style w:type="paragraph" w:customStyle="1" w:styleId="berschrift4nummeriert">
    <w:name w:val="Überschrift 4 nummeriert"/>
    <w:basedOn w:val="berschrift4"/>
    <w:next w:val="Standard"/>
    <w:uiPriority w:val="10"/>
    <w:semiHidden/>
    <w:qFormat/>
    <w:rsid w:val="00DE6D83"/>
    <w:pPr>
      <w:numPr>
        <w:ilvl w:val="3"/>
        <w:numId w:val="9"/>
      </w:numPr>
    </w:pPr>
  </w:style>
  <w:style w:type="paragraph" w:styleId="Verzeichnis1">
    <w:name w:val="toc 1"/>
    <w:basedOn w:val="Standard"/>
    <w:next w:val="Standard"/>
    <w:autoRedefine/>
    <w:uiPriority w:val="39"/>
    <w:semiHidden/>
    <w:rsid w:val="007F36E0"/>
    <w:pPr>
      <w:pBdr>
        <w:bottom w:val="single" w:sz="4" w:space="1" w:color="auto"/>
        <w:between w:val="single" w:sz="4" w:space="1" w:color="auto"/>
      </w:pBdr>
      <w:tabs>
        <w:tab w:val="right" w:pos="9185"/>
      </w:tabs>
      <w:spacing w:line="324" w:lineRule="exact"/>
      <w:ind w:left="567" w:hanging="567"/>
    </w:pPr>
    <w:rPr>
      <w:b/>
      <w:bCs/>
      <w:sz w:val="24"/>
    </w:rPr>
  </w:style>
  <w:style w:type="paragraph" w:styleId="Verzeichnis2">
    <w:name w:val="toc 2"/>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567" w:hanging="567"/>
    </w:pPr>
    <w:rPr>
      <w:sz w:val="24"/>
    </w:rPr>
  </w:style>
  <w:style w:type="paragraph" w:styleId="Verzeichnis3">
    <w:name w:val="toc 3"/>
    <w:basedOn w:val="Standard"/>
    <w:next w:val="Standard"/>
    <w:autoRedefine/>
    <w:uiPriority w:val="39"/>
    <w:semiHidden/>
    <w:rsid w:val="0087200B"/>
    <w:pPr>
      <w:pBdr>
        <w:bottom w:val="single" w:sz="4" w:space="1" w:color="auto"/>
        <w:between w:val="single" w:sz="4" w:space="1" w:color="auto"/>
      </w:pBdr>
      <w:tabs>
        <w:tab w:val="right" w:pos="9185"/>
      </w:tabs>
      <w:spacing w:line="360" w:lineRule="exact"/>
      <w:ind w:left="567" w:hanging="567"/>
    </w:pPr>
    <w:rPr>
      <w:sz w:val="24"/>
    </w:r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CC3058"/>
    <w:pPr>
      <w:pBdr>
        <w:bottom w:val="single" w:sz="6" w:space="1" w:color="auto"/>
      </w:pBdr>
      <w:spacing w:before="30" w:line="170" w:lineRule="atLeast"/>
    </w:pPr>
    <w:rPr>
      <w:sz w:val="14"/>
      <w:szCs w:val="14"/>
    </w:rPr>
  </w:style>
  <w:style w:type="paragraph" w:customStyle="1" w:styleId="Nummerierung1">
    <w:name w:val="Nummerierung 1"/>
    <w:basedOn w:val="Standard"/>
    <w:uiPriority w:val="7"/>
    <w:rsid w:val="00DE6D83"/>
    <w:pPr>
      <w:numPr>
        <w:ilvl w:val="5"/>
        <w:numId w:val="9"/>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DE6D83"/>
    <w:pPr>
      <w:numPr>
        <w:ilvl w:val="8"/>
        <w:numId w:val="9"/>
      </w:numPr>
    </w:pPr>
  </w:style>
  <w:style w:type="paragraph" w:customStyle="1" w:styleId="Nummerierung3">
    <w:name w:val="Nummerierung 3"/>
    <w:basedOn w:val="Nummerierung2"/>
    <w:uiPriority w:val="7"/>
    <w:rsid w:val="005A357F"/>
    <w:pPr>
      <w:numPr>
        <w:ilvl w:val="7"/>
      </w:numPr>
    </w:pPr>
  </w:style>
  <w:style w:type="paragraph" w:customStyle="1" w:styleId="berschrift5nummeriert">
    <w:name w:val="Überschrift 5 nummeriert"/>
    <w:basedOn w:val="berschrift5"/>
    <w:next w:val="Standard"/>
    <w:uiPriority w:val="10"/>
    <w:semiHidden/>
    <w:qFormat/>
    <w:rsid w:val="00DE6D83"/>
    <w:pPr>
      <w:numPr>
        <w:ilvl w:val="4"/>
        <w:numId w:val="9"/>
      </w:numPr>
    </w:pPr>
  </w:style>
  <w:style w:type="paragraph" w:customStyle="1" w:styleId="Dokumentbezeichnung">
    <w:name w:val="Dokumentbezeichnung"/>
    <w:basedOn w:val="berschrift1"/>
    <w:next w:val="Standard"/>
    <w:uiPriority w:val="98"/>
    <w:semiHidden/>
    <w:rsid w:val="00283995"/>
    <w:pPr>
      <w:pageBreakBefore/>
      <w:numPr>
        <w:numId w:val="2"/>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BB47D3"/>
    <w:rPr>
      <w:color w:val="C1C1C1" w:themeColor="background2" w:themeShade="E6"/>
    </w:rPr>
  </w:style>
  <w:style w:type="paragraph" w:customStyle="1" w:styleId="ErstelltdurchVorlagenbauerchfrUniZrich">
    <w:name w:val="Erstellt durch Vorlagenbauer.ch für Uni Zürich"/>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851" w:hanging="851"/>
    </w:pPr>
  </w:style>
  <w:style w:type="paragraph" w:styleId="Verzeichnis5">
    <w:name w:val="toc 5"/>
    <w:basedOn w:val="Standard"/>
    <w:next w:val="Standard"/>
    <w:autoRedefine/>
    <w:uiPriority w:val="39"/>
    <w:semiHidden/>
    <w:rsid w:val="0087200B"/>
    <w:pPr>
      <w:pBdr>
        <w:bottom w:val="single" w:sz="4" w:space="1" w:color="auto"/>
        <w:between w:val="single" w:sz="4" w:space="1" w:color="auto"/>
      </w:pBdr>
      <w:tabs>
        <w:tab w:val="right" w:pos="9185"/>
      </w:tabs>
      <w:spacing w:line="324" w:lineRule="exact"/>
      <w:ind w:left="992" w:hanging="992"/>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
    <w:name w:val="Nummerierte Überschriften"/>
    <w:uiPriority w:val="99"/>
    <w:rsid w:val="00DE6D83"/>
    <w:pPr>
      <w:numPr>
        <w:numId w:val="3"/>
      </w:numPr>
    </w:pPr>
  </w:style>
  <w:style w:type="numbering" w:customStyle="1" w:styleId="Aufzhlungen">
    <w:name w:val="Aufzählungen"/>
    <w:uiPriority w:val="99"/>
    <w:rsid w:val="00AF236E"/>
    <w:pPr>
      <w:numPr>
        <w:numId w:val="5"/>
      </w:numPr>
    </w:pPr>
  </w:style>
  <w:style w:type="character" w:styleId="NichtaufgelsteErwhnung">
    <w:name w:val="Unresolved Mention"/>
    <w:basedOn w:val="Absatz-Standardschriftart"/>
    <w:uiPriority w:val="79"/>
    <w:semiHidden/>
    <w:unhideWhenUsed/>
    <w:rsid w:val="0021015E"/>
    <w:rPr>
      <w:color w:val="605E5C"/>
      <w:shd w:val="clear" w:color="auto" w:fill="E1DFDD"/>
    </w:rPr>
  </w:style>
  <w:style w:type="paragraph" w:customStyle="1" w:styleId="Organisationseinheit">
    <w:name w:val="Organisationseinheit"/>
    <w:basedOn w:val="Kopfzeile"/>
    <w:uiPriority w:val="99"/>
    <w:semiHidden/>
    <w:rsid w:val="00F23862"/>
    <w:pPr>
      <w:spacing w:line="216" w:lineRule="auto"/>
      <w:ind w:left="561"/>
    </w:pPr>
    <w:rPr>
      <w:rFonts w:ascii="Source Sans Pro SemiBold" w:hAnsi="Source Sans Pro SemiBold"/>
      <w:bCs/>
      <w:sz w:val="25"/>
      <w:szCs w:val="25"/>
    </w:rPr>
  </w:style>
  <w:style w:type="paragraph" w:customStyle="1" w:styleId="AbsenderKopfzeile">
    <w:name w:val="Absender Kopfzeile"/>
    <w:basedOn w:val="Kopfzeile"/>
    <w:uiPriority w:val="39"/>
    <w:semiHidden/>
    <w:qFormat/>
    <w:rsid w:val="009969ED"/>
    <w:pPr>
      <w:spacing w:line="262" w:lineRule="auto"/>
    </w:pPr>
    <w:rPr>
      <w:sz w:val="16"/>
      <w:szCs w:val="16"/>
    </w:rPr>
  </w:style>
  <w:style w:type="table" w:customStyle="1" w:styleId="UZHTabelle1">
    <w:name w:val="UZH: Tabelle 1"/>
    <w:basedOn w:val="NormaleTabelle"/>
    <w:uiPriority w:val="99"/>
    <w:rsid w:val="00C83BBC"/>
    <w:tblPr>
      <w:tblBorders>
        <w:bottom w:val="single" w:sz="4" w:space="0" w:color="auto"/>
        <w:insideH w:val="single" w:sz="4" w:space="0" w:color="auto"/>
      </w:tblBorders>
      <w:tblCellMar>
        <w:top w:w="40" w:type="dxa"/>
        <w:left w:w="0" w:type="dxa"/>
        <w:bottom w:w="51" w:type="dxa"/>
        <w:right w:w="0"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paragraph" w:customStyle="1" w:styleId="Fussnotentrennung">
    <w:name w:val="Fussnotentrennung"/>
    <w:basedOn w:val="Fuzeile"/>
    <w:semiHidden/>
    <w:qFormat/>
    <w:rsid w:val="00B40109"/>
  </w:style>
  <w:style w:type="paragraph" w:customStyle="1" w:styleId="Text8Pt">
    <w:name w:val="Text 8 Pt."/>
    <w:basedOn w:val="Standard"/>
    <w:semiHidden/>
    <w:qFormat/>
    <w:rsid w:val="00337D47"/>
    <w:pPr>
      <w:spacing w:line="220" w:lineRule="atLeast"/>
    </w:pPr>
    <w:rPr>
      <w:sz w:val="16"/>
      <w:szCs w:val="16"/>
    </w:rPr>
  </w:style>
  <w:style w:type="table" w:customStyle="1" w:styleId="UZHBeschluss">
    <w:name w:val="UZH: Beschluss"/>
    <w:basedOn w:val="NormaleTabelle"/>
    <w:uiPriority w:val="99"/>
    <w:rsid w:val="0014325C"/>
    <w:tblPr>
      <w:tblCellMar>
        <w:left w:w="0" w:type="dxa"/>
        <w:bottom w:w="204" w:type="dxa"/>
        <w:right w:w="0" w:type="dxa"/>
      </w:tblCellMar>
    </w:tblPr>
  </w:style>
  <w:style w:type="paragraph" w:customStyle="1" w:styleId="Traktandum-Titel2">
    <w:name w:val="Traktandum-Titel 2"/>
    <w:basedOn w:val="Standard"/>
    <w:next w:val="Standard"/>
    <w:uiPriority w:val="19"/>
    <w:semiHidden/>
    <w:qFormat/>
    <w:rsid w:val="004A7400"/>
    <w:pPr>
      <w:keepNext/>
      <w:numPr>
        <w:ilvl w:val="1"/>
        <w:numId w:val="8"/>
      </w:numPr>
      <w:spacing w:before="280"/>
    </w:pPr>
    <w:rPr>
      <w:b/>
    </w:rPr>
  </w:style>
  <w:style w:type="paragraph" w:customStyle="1" w:styleId="Adresse">
    <w:name w:val="Adresse"/>
    <w:basedOn w:val="Kopfzeile"/>
    <w:uiPriority w:val="79"/>
    <w:semiHidden/>
    <w:rsid w:val="005568AB"/>
    <w:pPr>
      <w:spacing w:line="262" w:lineRule="auto"/>
    </w:pPr>
    <w:rPr>
      <w:sz w:val="16"/>
      <w:szCs w:val="16"/>
    </w:rPr>
  </w:style>
  <w:style w:type="paragraph" w:customStyle="1" w:styleId="NummerierungTabelle">
    <w:name w:val="Nummerierung Tabelle"/>
    <w:uiPriority w:val="8"/>
    <w:qFormat/>
    <w:rsid w:val="00AE7A27"/>
    <w:pPr>
      <w:numPr>
        <w:ilvl w:val="5"/>
        <w:numId w:val="10"/>
      </w:numPr>
      <w:ind w:left="0" w:firstLine="0"/>
    </w:pPr>
    <w:rPr>
      <w:rFonts w:asciiTheme="majorHAnsi" w:hAnsiTheme="majorHAnsi"/>
    </w:rPr>
  </w:style>
  <w:style w:type="paragraph" w:customStyle="1" w:styleId="Titel30Pt">
    <w:name w:val="Titel 30 Pt"/>
    <w:basedOn w:val="Titel"/>
    <w:uiPriority w:val="11"/>
    <w:qFormat/>
    <w:rsid w:val="00E06041"/>
    <w:pPr>
      <w:spacing w:before="0" w:line="221" w:lineRule="auto"/>
    </w:pPr>
    <w:rPr>
      <w:sz w:val="60"/>
    </w:rPr>
  </w:style>
  <w:style w:type="paragraph" w:customStyle="1" w:styleId="Untertitel24Pt">
    <w:name w:val="Untertitel 24 Pt"/>
    <w:basedOn w:val="Untertitel"/>
    <w:uiPriority w:val="12"/>
    <w:qFormat/>
    <w:rsid w:val="00DE29B0"/>
    <w:pPr>
      <w:spacing w:before="60" w:after="160" w:line="400" w:lineRule="atLeast"/>
    </w:pPr>
    <w:rPr>
      <w:sz w:val="48"/>
      <w:szCs w:val="48"/>
    </w:rPr>
  </w:style>
  <w:style w:type="paragraph" w:customStyle="1" w:styleId="Text16Pt">
    <w:name w:val="Text 16 Pt"/>
    <w:basedOn w:val="Untertitel24Pt"/>
    <w:qFormat/>
    <w:rsid w:val="005E6805"/>
    <w:pPr>
      <w:spacing w:before="160" w:after="0" w:line="240" w:lineRule="auto"/>
      <w:contextualSpacing/>
    </w:pPr>
    <w:rPr>
      <w:sz w:val="32"/>
      <w:szCs w:val="32"/>
    </w:rPr>
  </w:style>
  <w:style w:type="paragraph" w:customStyle="1" w:styleId="Text8Pt0">
    <w:name w:val="Text 8 Pt"/>
    <w:basedOn w:val="Standard"/>
    <w:semiHidden/>
    <w:qFormat/>
    <w:rsid w:val="001B2CF1"/>
    <w:pPr>
      <w:spacing w:line="220" w:lineRule="atLeast"/>
    </w:pPr>
    <w:rPr>
      <w:sz w:val="16"/>
      <w:szCs w:val="16"/>
    </w:rPr>
  </w:style>
  <w:style w:type="table" w:customStyle="1" w:styleId="UZHTabelleFusszeile">
    <w:name w:val="UZH Tabelle: Fusszeile"/>
    <w:basedOn w:val="NormaleTabelle"/>
    <w:uiPriority w:val="99"/>
    <w:rsid w:val="00924573"/>
    <w:pPr>
      <w:spacing w:line="240" w:lineRule="auto"/>
      <w:jc w:val="center"/>
    </w:pPr>
    <w:tblPr>
      <w:tblBorders>
        <w:insideV w:val="single" w:sz="2" w:space="0" w:color="808080"/>
      </w:tblBorders>
    </w:tblPr>
    <w:tcPr>
      <w:vAlign w:val="center"/>
    </w:tcPr>
  </w:style>
  <w:style w:type="paragraph" w:customStyle="1" w:styleId="1pt">
    <w:name w:val="1pt"/>
    <w:basedOn w:val="Standard"/>
    <w:rsid w:val="00B928BC"/>
    <w:pPr>
      <w:spacing w:line="240" w:lineRule="auto"/>
      <w:ind w:left="28"/>
    </w:pPr>
    <w:rPr>
      <w:sz w:val="2"/>
    </w:rPr>
  </w:style>
  <w:style w:type="paragraph" w:customStyle="1" w:styleId="bodyaddresssingleline">
    <w:name w:val="bodyaddresssingleline"/>
    <w:basedOn w:val="Absenderzeile"/>
    <w:rsid w:val="00B928BC"/>
  </w:style>
  <w:style w:type="paragraph" w:customStyle="1" w:styleId="bodycontactperson">
    <w:name w:val="bodycontactperson"/>
    <w:basedOn w:val="Standard"/>
    <w:rsid w:val="00B928BC"/>
    <w:pPr>
      <w:spacing w:line="220" w:lineRule="atLeast"/>
    </w:pPr>
    <w:rPr>
      <w:sz w:val="16"/>
      <w:szCs w:val="16"/>
    </w:rPr>
  </w:style>
  <w:style w:type="paragraph" w:customStyle="1" w:styleId="bodysignature">
    <w:name w:val="bodysignature"/>
    <w:basedOn w:val="Standard"/>
    <w:rsid w:val="00B928BC"/>
    <w:pPr>
      <w:keepNext/>
      <w:keepLines/>
    </w:pPr>
  </w:style>
  <w:style w:type="paragraph" w:customStyle="1" w:styleId="bodystandard">
    <w:name w:val="bodystandard"/>
    <w:basedOn w:val="Standard"/>
    <w:rsid w:val="00B928BC"/>
    <w:pPr>
      <w:spacing w:before="150"/>
    </w:pPr>
  </w:style>
  <w:style w:type="character" w:customStyle="1" w:styleId="footerorganisation">
    <w:name w:val="footerorganisation"/>
    <w:basedOn w:val="Absatz-Standardschriftart"/>
    <w:rsid w:val="00B928BC"/>
    <w:rPr>
      <w:rFonts w:ascii="Source Sans Pro SemiBold" w:eastAsia="Times New Roman" w:hAnsi="Source Sans Pro SemiBold"/>
      <w:b w:val="0"/>
      <w:bCs/>
      <w:sz w:val="16"/>
    </w:rPr>
  </w:style>
  <w:style w:type="paragraph" w:customStyle="1" w:styleId="headeraddress">
    <w:name w:val="headeraddress"/>
    <w:basedOn w:val="Adresse"/>
    <w:rsid w:val="004272EF"/>
    <w:pPr>
      <w:spacing w:before="220"/>
    </w:pPr>
  </w:style>
  <w:style w:type="paragraph" w:customStyle="1" w:styleId="headerdepartment">
    <w:name w:val="headerdepartment"/>
    <w:basedOn w:val="Organisationseinheit"/>
    <w:rsid w:val="003D6DCC"/>
    <w:pPr>
      <w:ind w:left="386"/>
    </w:pPr>
    <w:rPr>
      <w:lang w:val="en-GB"/>
    </w:rPr>
  </w:style>
  <w:style w:type="table" w:customStyle="1" w:styleId="UZHTabelle11">
    <w:name w:val="UZH: Tabelle 11"/>
    <w:basedOn w:val="NormaleTabelle"/>
    <w:uiPriority w:val="99"/>
    <w:rsid w:val="00C82F7F"/>
    <w:tblPr>
      <w:tblBorders>
        <w:bottom w:val="single" w:sz="4" w:space="0" w:color="auto"/>
        <w:insideH w:val="single" w:sz="4" w:space="0" w:color="auto"/>
      </w:tblBorders>
      <w:tblCellMar>
        <w:top w:w="40" w:type="dxa"/>
        <w:left w:w="0" w:type="dxa"/>
        <w:bottom w:w="51" w:type="dxa"/>
        <w:right w:w="113"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 w:type="table" w:customStyle="1" w:styleId="UZHTabelle12">
    <w:name w:val="UZH: Tabelle 12"/>
    <w:basedOn w:val="NormaleTabelle"/>
    <w:uiPriority w:val="99"/>
    <w:rsid w:val="00C82F7F"/>
    <w:tblPr>
      <w:tblBorders>
        <w:bottom w:val="single" w:sz="4" w:space="0" w:color="auto"/>
        <w:insideH w:val="single" w:sz="4" w:space="0" w:color="auto"/>
      </w:tblBorders>
      <w:tblCellMar>
        <w:top w:w="40" w:type="dxa"/>
        <w:left w:w="0" w:type="dxa"/>
        <w:bottom w:w="51" w:type="dxa"/>
        <w:right w:w="113" w:type="dxa"/>
      </w:tblCellMar>
    </w:tblPr>
    <w:tblStylePr w:type="firstRow">
      <w:rPr>
        <w:b/>
      </w:rPr>
      <w:tblPr>
        <w:tblCellMar>
          <w:top w:w="40" w:type="dxa"/>
          <w:left w:w="0" w:type="dxa"/>
          <w:bottom w:w="45" w:type="dxa"/>
          <w:right w:w="0" w:type="dxa"/>
        </w:tblCellMar>
      </w:tblPr>
      <w:tcPr>
        <w:tcBorders>
          <w:top w:val="nil"/>
          <w:left w:val="nil"/>
          <w:bottom w:val="single" w:sz="8" w:space="0" w:color="auto"/>
          <w:right w:val="nil"/>
          <w:insideH w:val="nil"/>
          <w:insideV w:val="nil"/>
          <w:tl2br w:val="nil"/>
          <w:tr2bl w:val="nil"/>
        </w:tcBorders>
      </w:tcPr>
    </w:tblStylePr>
    <w:tblStylePr w:type="firstCol">
      <w:rPr>
        <w:rFonts w:asciiTheme="majorHAnsi" w:hAnsiTheme="majorHAnsi"/>
        <w:b/>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093">
      <w:bodyDiv w:val="1"/>
      <w:marLeft w:val="0"/>
      <w:marRight w:val="0"/>
      <w:marTop w:val="0"/>
      <w:marBottom w:val="0"/>
      <w:divBdr>
        <w:top w:val="none" w:sz="0" w:space="0" w:color="auto"/>
        <w:left w:val="none" w:sz="0" w:space="0" w:color="auto"/>
        <w:bottom w:val="none" w:sz="0" w:space="0" w:color="auto"/>
        <w:right w:val="none" w:sz="0" w:space="0" w:color="auto"/>
      </w:divBdr>
    </w:div>
    <w:div w:id="13117412">
      <w:bodyDiv w:val="1"/>
      <w:marLeft w:val="0"/>
      <w:marRight w:val="0"/>
      <w:marTop w:val="0"/>
      <w:marBottom w:val="0"/>
      <w:divBdr>
        <w:top w:val="none" w:sz="0" w:space="0" w:color="auto"/>
        <w:left w:val="none" w:sz="0" w:space="0" w:color="auto"/>
        <w:bottom w:val="none" w:sz="0" w:space="0" w:color="auto"/>
        <w:right w:val="none" w:sz="0" w:space="0" w:color="auto"/>
      </w:divBdr>
    </w:div>
    <w:div w:id="21369203">
      <w:bodyDiv w:val="1"/>
      <w:marLeft w:val="0"/>
      <w:marRight w:val="0"/>
      <w:marTop w:val="0"/>
      <w:marBottom w:val="0"/>
      <w:divBdr>
        <w:top w:val="none" w:sz="0" w:space="0" w:color="auto"/>
        <w:left w:val="none" w:sz="0" w:space="0" w:color="auto"/>
        <w:bottom w:val="none" w:sz="0" w:space="0" w:color="auto"/>
        <w:right w:val="none" w:sz="0" w:space="0" w:color="auto"/>
      </w:divBdr>
    </w:div>
    <w:div w:id="36198774">
      <w:bodyDiv w:val="1"/>
      <w:marLeft w:val="0"/>
      <w:marRight w:val="0"/>
      <w:marTop w:val="0"/>
      <w:marBottom w:val="0"/>
      <w:divBdr>
        <w:top w:val="none" w:sz="0" w:space="0" w:color="auto"/>
        <w:left w:val="none" w:sz="0" w:space="0" w:color="auto"/>
        <w:bottom w:val="none" w:sz="0" w:space="0" w:color="auto"/>
        <w:right w:val="none" w:sz="0" w:space="0" w:color="auto"/>
      </w:divBdr>
    </w:div>
    <w:div w:id="43527652">
      <w:bodyDiv w:val="1"/>
      <w:marLeft w:val="0"/>
      <w:marRight w:val="0"/>
      <w:marTop w:val="0"/>
      <w:marBottom w:val="0"/>
      <w:divBdr>
        <w:top w:val="none" w:sz="0" w:space="0" w:color="auto"/>
        <w:left w:val="none" w:sz="0" w:space="0" w:color="auto"/>
        <w:bottom w:val="none" w:sz="0" w:space="0" w:color="auto"/>
        <w:right w:val="none" w:sz="0" w:space="0" w:color="auto"/>
      </w:divBdr>
    </w:div>
    <w:div w:id="78911220">
      <w:bodyDiv w:val="1"/>
      <w:marLeft w:val="0"/>
      <w:marRight w:val="0"/>
      <w:marTop w:val="0"/>
      <w:marBottom w:val="0"/>
      <w:divBdr>
        <w:top w:val="none" w:sz="0" w:space="0" w:color="auto"/>
        <w:left w:val="none" w:sz="0" w:space="0" w:color="auto"/>
        <w:bottom w:val="none" w:sz="0" w:space="0" w:color="auto"/>
        <w:right w:val="none" w:sz="0" w:space="0" w:color="auto"/>
      </w:divBdr>
    </w:div>
    <w:div w:id="94592001">
      <w:bodyDiv w:val="1"/>
      <w:marLeft w:val="0"/>
      <w:marRight w:val="0"/>
      <w:marTop w:val="0"/>
      <w:marBottom w:val="0"/>
      <w:divBdr>
        <w:top w:val="none" w:sz="0" w:space="0" w:color="auto"/>
        <w:left w:val="none" w:sz="0" w:space="0" w:color="auto"/>
        <w:bottom w:val="none" w:sz="0" w:space="0" w:color="auto"/>
        <w:right w:val="none" w:sz="0" w:space="0" w:color="auto"/>
      </w:divBdr>
    </w:div>
    <w:div w:id="95028825">
      <w:bodyDiv w:val="1"/>
      <w:marLeft w:val="0"/>
      <w:marRight w:val="0"/>
      <w:marTop w:val="0"/>
      <w:marBottom w:val="0"/>
      <w:divBdr>
        <w:top w:val="none" w:sz="0" w:space="0" w:color="auto"/>
        <w:left w:val="none" w:sz="0" w:space="0" w:color="auto"/>
        <w:bottom w:val="none" w:sz="0" w:space="0" w:color="auto"/>
        <w:right w:val="none" w:sz="0" w:space="0" w:color="auto"/>
      </w:divBdr>
    </w:div>
    <w:div w:id="105318152">
      <w:bodyDiv w:val="1"/>
      <w:marLeft w:val="0"/>
      <w:marRight w:val="0"/>
      <w:marTop w:val="0"/>
      <w:marBottom w:val="0"/>
      <w:divBdr>
        <w:top w:val="none" w:sz="0" w:space="0" w:color="auto"/>
        <w:left w:val="none" w:sz="0" w:space="0" w:color="auto"/>
        <w:bottom w:val="none" w:sz="0" w:space="0" w:color="auto"/>
        <w:right w:val="none" w:sz="0" w:space="0" w:color="auto"/>
      </w:divBdr>
    </w:div>
    <w:div w:id="106975369">
      <w:bodyDiv w:val="1"/>
      <w:marLeft w:val="0"/>
      <w:marRight w:val="0"/>
      <w:marTop w:val="0"/>
      <w:marBottom w:val="0"/>
      <w:divBdr>
        <w:top w:val="none" w:sz="0" w:space="0" w:color="auto"/>
        <w:left w:val="none" w:sz="0" w:space="0" w:color="auto"/>
        <w:bottom w:val="none" w:sz="0" w:space="0" w:color="auto"/>
        <w:right w:val="none" w:sz="0" w:space="0" w:color="auto"/>
      </w:divBdr>
    </w:div>
    <w:div w:id="121702817">
      <w:bodyDiv w:val="1"/>
      <w:marLeft w:val="0"/>
      <w:marRight w:val="0"/>
      <w:marTop w:val="0"/>
      <w:marBottom w:val="0"/>
      <w:divBdr>
        <w:top w:val="none" w:sz="0" w:space="0" w:color="auto"/>
        <w:left w:val="none" w:sz="0" w:space="0" w:color="auto"/>
        <w:bottom w:val="none" w:sz="0" w:space="0" w:color="auto"/>
        <w:right w:val="none" w:sz="0" w:space="0" w:color="auto"/>
      </w:divBdr>
    </w:div>
    <w:div w:id="129789863">
      <w:bodyDiv w:val="1"/>
      <w:marLeft w:val="0"/>
      <w:marRight w:val="0"/>
      <w:marTop w:val="0"/>
      <w:marBottom w:val="0"/>
      <w:divBdr>
        <w:top w:val="none" w:sz="0" w:space="0" w:color="auto"/>
        <w:left w:val="none" w:sz="0" w:space="0" w:color="auto"/>
        <w:bottom w:val="none" w:sz="0" w:space="0" w:color="auto"/>
        <w:right w:val="none" w:sz="0" w:space="0" w:color="auto"/>
      </w:divBdr>
    </w:div>
    <w:div w:id="171992840">
      <w:bodyDiv w:val="1"/>
      <w:marLeft w:val="0"/>
      <w:marRight w:val="0"/>
      <w:marTop w:val="0"/>
      <w:marBottom w:val="0"/>
      <w:divBdr>
        <w:top w:val="none" w:sz="0" w:space="0" w:color="auto"/>
        <w:left w:val="none" w:sz="0" w:space="0" w:color="auto"/>
        <w:bottom w:val="none" w:sz="0" w:space="0" w:color="auto"/>
        <w:right w:val="none" w:sz="0" w:space="0" w:color="auto"/>
      </w:divBdr>
    </w:div>
    <w:div w:id="194733701">
      <w:bodyDiv w:val="1"/>
      <w:marLeft w:val="0"/>
      <w:marRight w:val="0"/>
      <w:marTop w:val="0"/>
      <w:marBottom w:val="0"/>
      <w:divBdr>
        <w:top w:val="none" w:sz="0" w:space="0" w:color="auto"/>
        <w:left w:val="none" w:sz="0" w:space="0" w:color="auto"/>
        <w:bottom w:val="none" w:sz="0" w:space="0" w:color="auto"/>
        <w:right w:val="none" w:sz="0" w:space="0" w:color="auto"/>
      </w:divBdr>
    </w:div>
    <w:div w:id="204830075">
      <w:bodyDiv w:val="1"/>
      <w:marLeft w:val="0"/>
      <w:marRight w:val="0"/>
      <w:marTop w:val="0"/>
      <w:marBottom w:val="0"/>
      <w:divBdr>
        <w:top w:val="none" w:sz="0" w:space="0" w:color="auto"/>
        <w:left w:val="none" w:sz="0" w:space="0" w:color="auto"/>
        <w:bottom w:val="none" w:sz="0" w:space="0" w:color="auto"/>
        <w:right w:val="none" w:sz="0" w:space="0" w:color="auto"/>
      </w:divBdr>
    </w:div>
    <w:div w:id="234438626">
      <w:bodyDiv w:val="1"/>
      <w:marLeft w:val="0"/>
      <w:marRight w:val="0"/>
      <w:marTop w:val="0"/>
      <w:marBottom w:val="0"/>
      <w:divBdr>
        <w:top w:val="none" w:sz="0" w:space="0" w:color="auto"/>
        <w:left w:val="none" w:sz="0" w:space="0" w:color="auto"/>
        <w:bottom w:val="none" w:sz="0" w:space="0" w:color="auto"/>
        <w:right w:val="none" w:sz="0" w:space="0" w:color="auto"/>
      </w:divBdr>
    </w:div>
    <w:div w:id="244846034">
      <w:bodyDiv w:val="1"/>
      <w:marLeft w:val="0"/>
      <w:marRight w:val="0"/>
      <w:marTop w:val="0"/>
      <w:marBottom w:val="0"/>
      <w:divBdr>
        <w:top w:val="none" w:sz="0" w:space="0" w:color="auto"/>
        <w:left w:val="none" w:sz="0" w:space="0" w:color="auto"/>
        <w:bottom w:val="none" w:sz="0" w:space="0" w:color="auto"/>
        <w:right w:val="none" w:sz="0" w:space="0" w:color="auto"/>
      </w:divBdr>
    </w:div>
    <w:div w:id="245580717">
      <w:bodyDiv w:val="1"/>
      <w:marLeft w:val="0"/>
      <w:marRight w:val="0"/>
      <w:marTop w:val="0"/>
      <w:marBottom w:val="0"/>
      <w:divBdr>
        <w:top w:val="none" w:sz="0" w:space="0" w:color="auto"/>
        <w:left w:val="none" w:sz="0" w:space="0" w:color="auto"/>
        <w:bottom w:val="none" w:sz="0" w:space="0" w:color="auto"/>
        <w:right w:val="none" w:sz="0" w:space="0" w:color="auto"/>
      </w:divBdr>
    </w:div>
    <w:div w:id="278997098">
      <w:bodyDiv w:val="1"/>
      <w:marLeft w:val="0"/>
      <w:marRight w:val="0"/>
      <w:marTop w:val="0"/>
      <w:marBottom w:val="0"/>
      <w:divBdr>
        <w:top w:val="none" w:sz="0" w:space="0" w:color="auto"/>
        <w:left w:val="none" w:sz="0" w:space="0" w:color="auto"/>
        <w:bottom w:val="none" w:sz="0" w:space="0" w:color="auto"/>
        <w:right w:val="none" w:sz="0" w:space="0" w:color="auto"/>
      </w:divBdr>
    </w:div>
    <w:div w:id="283004719">
      <w:bodyDiv w:val="1"/>
      <w:marLeft w:val="0"/>
      <w:marRight w:val="0"/>
      <w:marTop w:val="0"/>
      <w:marBottom w:val="0"/>
      <w:divBdr>
        <w:top w:val="none" w:sz="0" w:space="0" w:color="auto"/>
        <w:left w:val="none" w:sz="0" w:space="0" w:color="auto"/>
        <w:bottom w:val="none" w:sz="0" w:space="0" w:color="auto"/>
        <w:right w:val="none" w:sz="0" w:space="0" w:color="auto"/>
      </w:divBdr>
    </w:div>
    <w:div w:id="298851619">
      <w:bodyDiv w:val="1"/>
      <w:marLeft w:val="0"/>
      <w:marRight w:val="0"/>
      <w:marTop w:val="0"/>
      <w:marBottom w:val="0"/>
      <w:divBdr>
        <w:top w:val="none" w:sz="0" w:space="0" w:color="auto"/>
        <w:left w:val="none" w:sz="0" w:space="0" w:color="auto"/>
        <w:bottom w:val="none" w:sz="0" w:space="0" w:color="auto"/>
        <w:right w:val="none" w:sz="0" w:space="0" w:color="auto"/>
      </w:divBdr>
    </w:div>
    <w:div w:id="408158356">
      <w:bodyDiv w:val="1"/>
      <w:marLeft w:val="0"/>
      <w:marRight w:val="0"/>
      <w:marTop w:val="0"/>
      <w:marBottom w:val="0"/>
      <w:divBdr>
        <w:top w:val="none" w:sz="0" w:space="0" w:color="auto"/>
        <w:left w:val="none" w:sz="0" w:space="0" w:color="auto"/>
        <w:bottom w:val="none" w:sz="0" w:space="0" w:color="auto"/>
        <w:right w:val="none" w:sz="0" w:space="0" w:color="auto"/>
      </w:divBdr>
    </w:div>
    <w:div w:id="412439563">
      <w:bodyDiv w:val="1"/>
      <w:marLeft w:val="0"/>
      <w:marRight w:val="0"/>
      <w:marTop w:val="0"/>
      <w:marBottom w:val="0"/>
      <w:divBdr>
        <w:top w:val="none" w:sz="0" w:space="0" w:color="auto"/>
        <w:left w:val="none" w:sz="0" w:space="0" w:color="auto"/>
        <w:bottom w:val="none" w:sz="0" w:space="0" w:color="auto"/>
        <w:right w:val="none" w:sz="0" w:space="0" w:color="auto"/>
      </w:divBdr>
    </w:div>
    <w:div w:id="424109813">
      <w:bodyDiv w:val="1"/>
      <w:marLeft w:val="0"/>
      <w:marRight w:val="0"/>
      <w:marTop w:val="0"/>
      <w:marBottom w:val="0"/>
      <w:divBdr>
        <w:top w:val="none" w:sz="0" w:space="0" w:color="auto"/>
        <w:left w:val="none" w:sz="0" w:space="0" w:color="auto"/>
        <w:bottom w:val="none" w:sz="0" w:space="0" w:color="auto"/>
        <w:right w:val="none" w:sz="0" w:space="0" w:color="auto"/>
      </w:divBdr>
    </w:div>
    <w:div w:id="433944059">
      <w:bodyDiv w:val="1"/>
      <w:marLeft w:val="0"/>
      <w:marRight w:val="0"/>
      <w:marTop w:val="0"/>
      <w:marBottom w:val="0"/>
      <w:divBdr>
        <w:top w:val="none" w:sz="0" w:space="0" w:color="auto"/>
        <w:left w:val="none" w:sz="0" w:space="0" w:color="auto"/>
        <w:bottom w:val="none" w:sz="0" w:space="0" w:color="auto"/>
        <w:right w:val="none" w:sz="0" w:space="0" w:color="auto"/>
      </w:divBdr>
    </w:div>
    <w:div w:id="441220617">
      <w:bodyDiv w:val="1"/>
      <w:marLeft w:val="0"/>
      <w:marRight w:val="0"/>
      <w:marTop w:val="0"/>
      <w:marBottom w:val="0"/>
      <w:divBdr>
        <w:top w:val="none" w:sz="0" w:space="0" w:color="auto"/>
        <w:left w:val="none" w:sz="0" w:space="0" w:color="auto"/>
        <w:bottom w:val="none" w:sz="0" w:space="0" w:color="auto"/>
        <w:right w:val="none" w:sz="0" w:space="0" w:color="auto"/>
      </w:divBdr>
    </w:div>
    <w:div w:id="455486858">
      <w:bodyDiv w:val="1"/>
      <w:marLeft w:val="0"/>
      <w:marRight w:val="0"/>
      <w:marTop w:val="0"/>
      <w:marBottom w:val="0"/>
      <w:divBdr>
        <w:top w:val="none" w:sz="0" w:space="0" w:color="auto"/>
        <w:left w:val="none" w:sz="0" w:space="0" w:color="auto"/>
        <w:bottom w:val="none" w:sz="0" w:space="0" w:color="auto"/>
        <w:right w:val="none" w:sz="0" w:space="0" w:color="auto"/>
      </w:divBdr>
    </w:div>
    <w:div w:id="459496882">
      <w:bodyDiv w:val="1"/>
      <w:marLeft w:val="0"/>
      <w:marRight w:val="0"/>
      <w:marTop w:val="0"/>
      <w:marBottom w:val="0"/>
      <w:divBdr>
        <w:top w:val="none" w:sz="0" w:space="0" w:color="auto"/>
        <w:left w:val="none" w:sz="0" w:space="0" w:color="auto"/>
        <w:bottom w:val="none" w:sz="0" w:space="0" w:color="auto"/>
        <w:right w:val="none" w:sz="0" w:space="0" w:color="auto"/>
      </w:divBdr>
    </w:div>
    <w:div w:id="467864887">
      <w:bodyDiv w:val="1"/>
      <w:marLeft w:val="0"/>
      <w:marRight w:val="0"/>
      <w:marTop w:val="0"/>
      <w:marBottom w:val="0"/>
      <w:divBdr>
        <w:top w:val="none" w:sz="0" w:space="0" w:color="auto"/>
        <w:left w:val="none" w:sz="0" w:space="0" w:color="auto"/>
        <w:bottom w:val="none" w:sz="0" w:space="0" w:color="auto"/>
        <w:right w:val="none" w:sz="0" w:space="0" w:color="auto"/>
      </w:divBdr>
    </w:div>
    <w:div w:id="500200735">
      <w:bodyDiv w:val="1"/>
      <w:marLeft w:val="0"/>
      <w:marRight w:val="0"/>
      <w:marTop w:val="0"/>
      <w:marBottom w:val="0"/>
      <w:divBdr>
        <w:top w:val="none" w:sz="0" w:space="0" w:color="auto"/>
        <w:left w:val="none" w:sz="0" w:space="0" w:color="auto"/>
        <w:bottom w:val="none" w:sz="0" w:space="0" w:color="auto"/>
        <w:right w:val="none" w:sz="0" w:space="0" w:color="auto"/>
      </w:divBdr>
    </w:div>
    <w:div w:id="515920396">
      <w:bodyDiv w:val="1"/>
      <w:marLeft w:val="0"/>
      <w:marRight w:val="0"/>
      <w:marTop w:val="0"/>
      <w:marBottom w:val="0"/>
      <w:divBdr>
        <w:top w:val="none" w:sz="0" w:space="0" w:color="auto"/>
        <w:left w:val="none" w:sz="0" w:space="0" w:color="auto"/>
        <w:bottom w:val="none" w:sz="0" w:space="0" w:color="auto"/>
        <w:right w:val="none" w:sz="0" w:space="0" w:color="auto"/>
      </w:divBdr>
    </w:div>
    <w:div w:id="524951302">
      <w:bodyDiv w:val="1"/>
      <w:marLeft w:val="0"/>
      <w:marRight w:val="0"/>
      <w:marTop w:val="0"/>
      <w:marBottom w:val="0"/>
      <w:divBdr>
        <w:top w:val="none" w:sz="0" w:space="0" w:color="auto"/>
        <w:left w:val="none" w:sz="0" w:space="0" w:color="auto"/>
        <w:bottom w:val="none" w:sz="0" w:space="0" w:color="auto"/>
        <w:right w:val="none" w:sz="0" w:space="0" w:color="auto"/>
      </w:divBdr>
    </w:div>
    <w:div w:id="555900277">
      <w:bodyDiv w:val="1"/>
      <w:marLeft w:val="0"/>
      <w:marRight w:val="0"/>
      <w:marTop w:val="0"/>
      <w:marBottom w:val="0"/>
      <w:divBdr>
        <w:top w:val="none" w:sz="0" w:space="0" w:color="auto"/>
        <w:left w:val="none" w:sz="0" w:space="0" w:color="auto"/>
        <w:bottom w:val="none" w:sz="0" w:space="0" w:color="auto"/>
        <w:right w:val="none" w:sz="0" w:space="0" w:color="auto"/>
      </w:divBdr>
    </w:div>
    <w:div w:id="561209785">
      <w:bodyDiv w:val="1"/>
      <w:marLeft w:val="0"/>
      <w:marRight w:val="0"/>
      <w:marTop w:val="0"/>
      <w:marBottom w:val="0"/>
      <w:divBdr>
        <w:top w:val="none" w:sz="0" w:space="0" w:color="auto"/>
        <w:left w:val="none" w:sz="0" w:space="0" w:color="auto"/>
        <w:bottom w:val="none" w:sz="0" w:space="0" w:color="auto"/>
        <w:right w:val="none" w:sz="0" w:space="0" w:color="auto"/>
      </w:divBdr>
    </w:div>
    <w:div w:id="566646866">
      <w:bodyDiv w:val="1"/>
      <w:marLeft w:val="0"/>
      <w:marRight w:val="0"/>
      <w:marTop w:val="0"/>
      <w:marBottom w:val="0"/>
      <w:divBdr>
        <w:top w:val="none" w:sz="0" w:space="0" w:color="auto"/>
        <w:left w:val="none" w:sz="0" w:space="0" w:color="auto"/>
        <w:bottom w:val="none" w:sz="0" w:space="0" w:color="auto"/>
        <w:right w:val="none" w:sz="0" w:space="0" w:color="auto"/>
      </w:divBdr>
    </w:div>
    <w:div w:id="591932492">
      <w:bodyDiv w:val="1"/>
      <w:marLeft w:val="0"/>
      <w:marRight w:val="0"/>
      <w:marTop w:val="0"/>
      <w:marBottom w:val="0"/>
      <w:divBdr>
        <w:top w:val="none" w:sz="0" w:space="0" w:color="auto"/>
        <w:left w:val="none" w:sz="0" w:space="0" w:color="auto"/>
        <w:bottom w:val="none" w:sz="0" w:space="0" w:color="auto"/>
        <w:right w:val="none" w:sz="0" w:space="0" w:color="auto"/>
      </w:divBdr>
    </w:div>
    <w:div w:id="615908066">
      <w:bodyDiv w:val="1"/>
      <w:marLeft w:val="0"/>
      <w:marRight w:val="0"/>
      <w:marTop w:val="0"/>
      <w:marBottom w:val="0"/>
      <w:divBdr>
        <w:top w:val="none" w:sz="0" w:space="0" w:color="auto"/>
        <w:left w:val="none" w:sz="0" w:space="0" w:color="auto"/>
        <w:bottom w:val="none" w:sz="0" w:space="0" w:color="auto"/>
        <w:right w:val="none" w:sz="0" w:space="0" w:color="auto"/>
      </w:divBdr>
    </w:div>
    <w:div w:id="622463591">
      <w:bodyDiv w:val="1"/>
      <w:marLeft w:val="0"/>
      <w:marRight w:val="0"/>
      <w:marTop w:val="0"/>
      <w:marBottom w:val="0"/>
      <w:divBdr>
        <w:top w:val="none" w:sz="0" w:space="0" w:color="auto"/>
        <w:left w:val="none" w:sz="0" w:space="0" w:color="auto"/>
        <w:bottom w:val="none" w:sz="0" w:space="0" w:color="auto"/>
        <w:right w:val="none" w:sz="0" w:space="0" w:color="auto"/>
      </w:divBdr>
    </w:div>
    <w:div w:id="632636699">
      <w:bodyDiv w:val="1"/>
      <w:marLeft w:val="0"/>
      <w:marRight w:val="0"/>
      <w:marTop w:val="0"/>
      <w:marBottom w:val="0"/>
      <w:divBdr>
        <w:top w:val="none" w:sz="0" w:space="0" w:color="auto"/>
        <w:left w:val="none" w:sz="0" w:space="0" w:color="auto"/>
        <w:bottom w:val="none" w:sz="0" w:space="0" w:color="auto"/>
        <w:right w:val="none" w:sz="0" w:space="0" w:color="auto"/>
      </w:divBdr>
    </w:div>
    <w:div w:id="664554932">
      <w:bodyDiv w:val="1"/>
      <w:marLeft w:val="0"/>
      <w:marRight w:val="0"/>
      <w:marTop w:val="0"/>
      <w:marBottom w:val="0"/>
      <w:divBdr>
        <w:top w:val="none" w:sz="0" w:space="0" w:color="auto"/>
        <w:left w:val="none" w:sz="0" w:space="0" w:color="auto"/>
        <w:bottom w:val="none" w:sz="0" w:space="0" w:color="auto"/>
        <w:right w:val="none" w:sz="0" w:space="0" w:color="auto"/>
      </w:divBdr>
    </w:div>
    <w:div w:id="670059418">
      <w:bodyDiv w:val="1"/>
      <w:marLeft w:val="0"/>
      <w:marRight w:val="0"/>
      <w:marTop w:val="0"/>
      <w:marBottom w:val="0"/>
      <w:divBdr>
        <w:top w:val="none" w:sz="0" w:space="0" w:color="auto"/>
        <w:left w:val="none" w:sz="0" w:space="0" w:color="auto"/>
        <w:bottom w:val="none" w:sz="0" w:space="0" w:color="auto"/>
        <w:right w:val="none" w:sz="0" w:space="0" w:color="auto"/>
      </w:divBdr>
    </w:div>
    <w:div w:id="695547419">
      <w:bodyDiv w:val="1"/>
      <w:marLeft w:val="0"/>
      <w:marRight w:val="0"/>
      <w:marTop w:val="0"/>
      <w:marBottom w:val="0"/>
      <w:divBdr>
        <w:top w:val="none" w:sz="0" w:space="0" w:color="auto"/>
        <w:left w:val="none" w:sz="0" w:space="0" w:color="auto"/>
        <w:bottom w:val="none" w:sz="0" w:space="0" w:color="auto"/>
        <w:right w:val="none" w:sz="0" w:space="0" w:color="auto"/>
      </w:divBdr>
    </w:div>
    <w:div w:id="706757255">
      <w:bodyDiv w:val="1"/>
      <w:marLeft w:val="0"/>
      <w:marRight w:val="0"/>
      <w:marTop w:val="0"/>
      <w:marBottom w:val="0"/>
      <w:divBdr>
        <w:top w:val="none" w:sz="0" w:space="0" w:color="auto"/>
        <w:left w:val="none" w:sz="0" w:space="0" w:color="auto"/>
        <w:bottom w:val="none" w:sz="0" w:space="0" w:color="auto"/>
        <w:right w:val="none" w:sz="0" w:space="0" w:color="auto"/>
      </w:divBdr>
    </w:div>
    <w:div w:id="708191363">
      <w:bodyDiv w:val="1"/>
      <w:marLeft w:val="0"/>
      <w:marRight w:val="0"/>
      <w:marTop w:val="0"/>
      <w:marBottom w:val="0"/>
      <w:divBdr>
        <w:top w:val="none" w:sz="0" w:space="0" w:color="auto"/>
        <w:left w:val="none" w:sz="0" w:space="0" w:color="auto"/>
        <w:bottom w:val="none" w:sz="0" w:space="0" w:color="auto"/>
        <w:right w:val="none" w:sz="0" w:space="0" w:color="auto"/>
      </w:divBdr>
    </w:div>
    <w:div w:id="736519119">
      <w:bodyDiv w:val="1"/>
      <w:marLeft w:val="0"/>
      <w:marRight w:val="0"/>
      <w:marTop w:val="0"/>
      <w:marBottom w:val="0"/>
      <w:divBdr>
        <w:top w:val="none" w:sz="0" w:space="0" w:color="auto"/>
        <w:left w:val="none" w:sz="0" w:space="0" w:color="auto"/>
        <w:bottom w:val="none" w:sz="0" w:space="0" w:color="auto"/>
        <w:right w:val="none" w:sz="0" w:space="0" w:color="auto"/>
      </w:divBdr>
    </w:div>
    <w:div w:id="777993869">
      <w:bodyDiv w:val="1"/>
      <w:marLeft w:val="0"/>
      <w:marRight w:val="0"/>
      <w:marTop w:val="0"/>
      <w:marBottom w:val="0"/>
      <w:divBdr>
        <w:top w:val="none" w:sz="0" w:space="0" w:color="auto"/>
        <w:left w:val="none" w:sz="0" w:space="0" w:color="auto"/>
        <w:bottom w:val="none" w:sz="0" w:space="0" w:color="auto"/>
        <w:right w:val="none" w:sz="0" w:space="0" w:color="auto"/>
      </w:divBdr>
    </w:div>
    <w:div w:id="791093880">
      <w:bodyDiv w:val="1"/>
      <w:marLeft w:val="0"/>
      <w:marRight w:val="0"/>
      <w:marTop w:val="0"/>
      <w:marBottom w:val="0"/>
      <w:divBdr>
        <w:top w:val="none" w:sz="0" w:space="0" w:color="auto"/>
        <w:left w:val="none" w:sz="0" w:space="0" w:color="auto"/>
        <w:bottom w:val="none" w:sz="0" w:space="0" w:color="auto"/>
        <w:right w:val="none" w:sz="0" w:space="0" w:color="auto"/>
      </w:divBdr>
    </w:div>
    <w:div w:id="793525543">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16802247">
      <w:bodyDiv w:val="1"/>
      <w:marLeft w:val="0"/>
      <w:marRight w:val="0"/>
      <w:marTop w:val="0"/>
      <w:marBottom w:val="0"/>
      <w:divBdr>
        <w:top w:val="none" w:sz="0" w:space="0" w:color="auto"/>
        <w:left w:val="none" w:sz="0" w:space="0" w:color="auto"/>
        <w:bottom w:val="none" w:sz="0" w:space="0" w:color="auto"/>
        <w:right w:val="none" w:sz="0" w:space="0" w:color="auto"/>
      </w:divBdr>
    </w:div>
    <w:div w:id="849834071">
      <w:bodyDiv w:val="1"/>
      <w:marLeft w:val="0"/>
      <w:marRight w:val="0"/>
      <w:marTop w:val="0"/>
      <w:marBottom w:val="0"/>
      <w:divBdr>
        <w:top w:val="none" w:sz="0" w:space="0" w:color="auto"/>
        <w:left w:val="none" w:sz="0" w:space="0" w:color="auto"/>
        <w:bottom w:val="none" w:sz="0" w:space="0" w:color="auto"/>
        <w:right w:val="none" w:sz="0" w:space="0" w:color="auto"/>
      </w:divBdr>
    </w:div>
    <w:div w:id="855578322">
      <w:bodyDiv w:val="1"/>
      <w:marLeft w:val="0"/>
      <w:marRight w:val="0"/>
      <w:marTop w:val="0"/>
      <w:marBottom w:val="0"/>
      <w:divBdr>
        <w:top w:val="none" w:sz="0" w:space="0" w:color="auto"/>
        <w:left w:val="none" w:sz="0" w:space="0" w:color="auto"/>
        <w:bottom w:val="none" w:sz="0" w:space="0" w:color="auto"/>
        <w:right w:val="none" w:sz="0" w:space="0" w:color="auto"/>
      </w:divBdr>
    </w:div>
    <w:div w:id="891889576">
      <w:bodyDiv w:val="1"/>
      <w:marLeft w:val="0"/>
      <w:marRight w:val="0"/>
      <w:marTop w:val="0"/>
      <w:marBottom w:val="0"/>
      <w:divBdr>
        <w:top w:val="none" w:sz="0" w:space="0" w:color="auto"/>
        <w:left w:val="none" w:sz="0" w:space="0" w:color="auto"/>
        <w:bottom w:val="none" w:sz="0" w:space="0" w:color="auto"/>
        <w:right w:val="none" w:sz="0" w:space="0" w:color="auto"/>
      </w:divBdr>
    </w:div>
    <w:div w:id="898708732">
      <w:bodyDiv w:val="1"/>
      <w:marLeft w:val="0"/>
      <w:marRight w:val="0"/>
      <w:marTop w:val="0"/>
      <w:marBottom w:val="0"/>
      <w:divBdr>
        <w:top w:val="none" w:sz="0" w:space="0" w:color="auto"/>
        <w:left w:val="none" w:sz="0" w:space="0" w:color="auto"/>
        <w:bottom w:val="none" w:sz="0" w:space="0" w:color="auto"/>
        <w:right w:val="none" w:sz="0" w:space="0" w:color="auto"/>
      </w:divBdr>
    </w:div>
    <w:div w:id="899174045">
      <w:bodyDiv w:val="1"/>
      <w:marLeft w:val="0"/>
      <w:marRight w:val="0"/>
      <w:marTop w:val="0"/>
      <w:marBottom w:val="0"/>
      <w:divBdr>
        <w:top w:val="none" w:sz="0" w:space="0" w:color="auto"/>
        <w:left w:val="none" w:sz="0" w:space="0" w:color="auto"/>
        <w:bottom w:val="none" w:sz="0" w:space="0" w:color="auto"/>
        <w:right w:val="none" w:sz="0" w:space="0" w:color="auto"/>
      </w:divBdr>
    </w:div>
    <w:div w:id="926964990">
      <w:bodyDiv w:val="1"/>
      <w:marLeft w:val="0"/>
      <w:marRight w:val="0"/>
      <w:marTop w:val="0"/>
      <w:marBottom w:val="0"/>
      <w:divBdr>
        <w:top w:val="none" w:sz="0" w:space="0" w:color="auto"/>
        <w:left w:val="none" w:sz="0" w:space="0" w:color="auto"/>
        <w:bottom w:val="none" w:sz="0" w:space="0" w:color="auto"/>
        <w:right w:val="none" w:sz="0" w:space="0" w:color="auto"/>
      </w:divBdr>
    </w:div>
    <w:div w:id="930351831">
      <w:bodyDiv w:val="1"/>
      <w:marLeft w:val="0"/>
      <w:marRight w:val="0"/>
      <w:marTop w:val="0"/>
      <w:marBottom w:val="0"/>
      <w:divBdr>
        <w:top w:val="none" w:sz="0" w:space="0" w:color="auto"/>
        <w:left w:val="none" w:sz="0" w:space="0" w:color="auto"/>
        <w:bottom w:val="none" w:sz="0" w:space="0" w:color="auto"/>
        <w:right w:val="none" w:sz="0" w:space="0" w:color="auto"/>
      </w:divBdr>
    </w:div>
    <w:div w:id="946544130">
      <w:bodyDiv w:val="1"/>
      <w:marLeft w:val="0"/>
      <w:marRight w:val="0"/>
      <w:marTop w:val="0"/>
      <w:marBottom w:val="0"/>
      <w:divBdr>
        <w:top w:val="none" w:sz="0" w:space="0" w:color="auto"/>
        <w:left w:val="none" w:sz="0" w:space="0" w:color="auto"/>
        <w:bottom w:val="none" w:sz="0" w:space="0" w:color="auto"/>
        <w:right w:val="none" w:sz="0" w:space="0" w:color="auto"/>
      </w:divBdr>
    </w:div>
    <w:div w:id="956106830">
      <w:bodyDiv w:val="1"/>
      <w:marLeft w:val="0"/>
      <w:marRight w:val="0"/>
      <w:marTop w:val="0"/>
      <w:marBottom w:val="0"/>
      <w:divBdr>
        <w:top w:val="none" w:sz="0" w:space="0" w:color="auto"/>
        <w:left w:val="none" w:sz="0" w:space="0" w:color="auto"/>
        <w:bottom w:val="none" w:sz="0" w:space="0" w:color="auto"/>
        <w:right w:val="none" w:sz="0" w:space="0" w:color="auto"/>
      </w:divBdr>
    </w:div>
    <w:div w:id="963971512">
      <w:bodyDiv w:val="1"/>
      <w:marLeft w:val="0"/>
      <w:marRight w:val="0"/>
      <w:marTop w:val="0"/>
      <w:marBottom w:val="0"/>
      <w:divBdr>
        <w:top w:val="none" w:sz="0" w:space="0" w:color="auto"/>
        <w:left w:val="none" w:sz="0" w:space="0" w:color="auto"/>
        <w:bottom w:val="none" w:sz="0" w:space="0" w:color="auto"/>
        <w:right w:val="none" w:sz="0" w:space="0" w:color="auto"/>
      </w:divBdr>
    </w:div>
    <w:div w:id="974794805">
      <w:bodyDiv w:val="1"/>
      <w:marLeft w:val="0"/>
      <w:marRight w:val="0"/>
      <w:marTop w:val="0"/>
      <w:marBottom w:val="0"/>
      <w:divBdr>
        <w:top w:val="none" w:sz="0" w:space="0" w:color="auto"/>
        <w:left w:val="none" w:sz="0" w:space="0" w:color="auto"/>
        <w:bottom w:val="none" w:sz="0" w:space="0" w:color="auto"/>
        <w:right w:val="none" w:sz="0" w:space="0" w:color="auto"/>
      </w:divBdr>
    </w:div>
    <w:div w:id="975573220">
      <w:bodyDiv w:val="1"/>
      <w:marLeft w:val="0"/>
      <w:marRight w:val="0"/>
      <w:marTop w:val="0"/>
      <w:marBottom w:val="0"/>
      <w:divBdr>
        <w:top w:val="none" w:sz="0" w:space="0" w:color="auto"/>
        <w:left w:val="none" w:sz="0" w:space="0" w:color="auto"/>
        <w:bottom w:val="none" w:sz="0" w:space="0" w:color="auto"/>
        <w:right w:val="none" w:sz="0" w:space="0" w:color="auto"/>
      </w:divBdr>
    </w:div>
    <w:div w:id="975842360">
      <w:bodyDiv w:val="1"/>
      <w:marLeft w:val="0"/>
      <w:marRight w:val="0"/>
      <w:marTop w:val="0"/>
      <w:marBottom w:val="0"/>
      <w:divBdr>
        <w:top w:val="none" w:sz="0" w:space="0" w:color="auto"/>
        <w:left w:val="none" w:sz="0" w:space="0" w:color="auto"/>
        <w:bottom w:val="none" w:sz="0" w:space="0" w:color="auto"/>
        <w:right w:val="none" w:sz="0" w:space="0" w:color="auto"/>
      </w:divBdr>
    </w:div>
    <w:div w:id="991982034">
      <w:bodyDiv w:val="1"/>
      <w:marLeft w:val="0"/>
      <w:marRight w:val="0"/>
      <w:marTop w:val="0"/>
      <w:marBottom w:val="0"/>
      <w:divBdr>
        <w:top w:val="none" w:sz="0" w:space="0" w:color="auto"/>
        <w:left w:val="none" w:sz="0" w:space="0" w:color="auto"/>
        <w:bottom w:val="none" w:sz="0" w:space="0" w:color="auto"/>
        <w:right w:val="none" w:sz="0" w:space="0" w:color="auto"/>
      </w:divBdr>
    </w:div>
    <w:div w:id="994453467">
      <w:bodyDiv w:val="1"/>
      <w:marLeft w:val="0"/>
      <w:marRight w:val="0"/>
      <w:marTop w:val="0"/>
      <w:marBottom w:val="0"/>
      <w:divBdr>
        <w:top w:val="none" w:sz="0" w:space="0" w:color="auto"/>
        <w:left w:val="none" w:sz="0" w:space="0" w:color="auto"/>
        <w:bottom w:val="none" w:sz="0" w:space="0" w:color="auto"/>
        <w:right w:val="none" w:sz="0" w:space="0" w:color="auto"/>
      </w:divBdr>
    </w:div>
    <w:div w:id="997197260">
      <w:bodyDiv w:val="1"/>
      <w:marLeft w:val="0"/>
      <w:marRight w:val="0"/>
      <w:marTop w:val="0"/>
      <w:marBottom w:val="0"/>
      <w:divBdr>
        <w:top w:val="none" w:sz="0" w:space="0" w:color="auto"/>
        <w:left w:val="none" w:sz="0" w:space="0" w:color="auto"/>
        <w:bottom w:val="none" w:sz="0" w:space="0" w:color="auto"/>
        <w:right w:val="none" w:sz="0" w:space="0" w:color="auto"/>
      </w:divBdr>
    </w:div>
    <w:div w:id="1008942473">
      <w:bodyDiv w:val="1"/>
      <w:marLeft w:val="0"/>
      <w:marRight w:val="0"/>
      <w:marTop w:val="0"/>
      <w:marBottom w:val="0"/>
      <w:divBdr>
        <w:top w:val="none" w:sz="0" w:space="0" w:color="auto"/>
        <w:left w:val="none" w:sz="0" w:space="0" w:color="auto"/>
        <w:bottom w:val="none" w:sz="0" w:space="0" w:color="auto"/>
        <w:right w:val="none" w:sz="0" w:space="0" w:color="auto"/>
      </w:divBdr>
    </w:div>
    <w:div w:id="1020009394">
      <w:bodyDiv w:val="1"/>
      <w:marLeft w:val="0"/>
      <w:marRight w:val="0"/>
      <w:marTop w:val="0"/>
      <w:marBottom w:val="0"/>
      <w:divBdr>
        <w:top w:val="none" w:sz="0" w:space="0" w:color="auto"/>
        <w:left w:val="none" w:sz="0" w:space="0" w:color="auto"/>
        <w:bottom w:val="none" w:sz="0" w:space="0" w:color="auto"/>
        <w:right w:val="none" w:sz="0" w:space="0" w:color="auto"/>
      </w:divBdr>
    </w:div>
    <w:div w:id="1028602545">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 w:id="1056315846">
      <w:bodyDiv w:val="1"/>
      <w:marLeft w:val="0"/>
      <w:marRight w:val="0"/>
      <w:marTop w:val="0"/>
      <w:marBottom w:val="0"/>
      <w:divBdr>
        <w:top w:val="none" w:sz="0" w:space="0" w:color="auto"/>
        <w:left w:val="none" w:sz="0" w:space="0" w:color="auto"/>
        <w:bottom w:val="none" w:sz="0" w:space="0" w:color="auto"/>
        <w:right w:val="none" w:sz="0" w:space="0" w:color="auto"/>
      </w:divBdr>
    </w:div>
    <w:div w:id="1091704192">
      <w:bodyDiv w:val="1"/>
      <w:marLeft w:val="0"/>
      <w:marRight w:val="0"/>
      <w:marTop w:val="0"/>
      <w:marBottom w:val="0"/>
      <w:divBdr>
        <w:top w:val="none" w:sz="0" w:space="0" w:color="auto"/>
        <w:left w:val="none" w:sz="0" w:space="0" w:color="auto"/>
        <w:bottom w:val="none" w:sz="0" w:space="0" w:color="auto"/>
        <w:right w:val="none" w:sz="0" w:space="0" w:color="auto"/>
      </w:divBdr>
    </w:div>
    <w:div w:id="1094133636">
      <w:bodyDiv w:val="1"/>
      <w:marLeft w:val="0"/>
      <w:marRight w:val="0"/>
      <w:marTop w:val="0"/>
      <w:marBottom w:val="0"/>
      <w:divBdr>
        <w:top w:val="none" w:sz="0" w:space="0" w:color="auto"/>
        <w:left w:val="none" w:sz="0" w:space="0" w:color="auto"/>
        <w:bottom w:val="none" w:sz="0" w:space="0" w:color="auto"/>
        <w:right w:val="none" w:sz="0" w:space="0" w:color="auto"/>
      </w:divBdr>
    </w:div>
    <w:div w:id="1116175485">
      <w:bodyDiv w:val="1"/>
      <w:marLeft w:val="0"/>
      <w:marRight w:val="0"/>
      <w:marTop w:val="0"/>
      <w:marBottom w:val="0"/>
      <w:divBdr>
        <w:top w:val="none" w:sz="0" w:space="0" w:color="auto"/>
        <w:left w:val="none" w:sz="0" w:space="0" w:color="auto"/>
        <w:bottom w:val="none" w:sz="0" w:space="0" w:color="auto"/>
        <w:right w:val="none" w:sz="0" w:space="0" w:color="auto"/>
      </w:divBdr>
    </w:div>
    <w:div w:id="1141002963">
      <w:bodyDiv w:val="1"/>
      <w:marLeft w:val="0"/>
      <w:marRight w:val="0"/>
      <w:marTop w:val="0"/>
      <w:marBottom w:val="0"/>
      <w:divBdr>
        <w:top w:val="none" w:sz="0" w:space="0" w:color="auto"/>
        <w:left w:val="none" w:sz="0" w:space="0" w:color="auto"/>
        <w:bottom w:val="none" w:sz="0" w:space="0" w:color="auto"/>
        <w:right w:val="none" w:sz="0" w:space="0" w:color="auto"/>
      </w:divBdr>
    </w:div>
    <w:div w:id="1152604982">
      <w:bodyDiv w:val="1"/>
      <w:marLeft w:val="0"/>
      <w:marRight w:val="0"/>
      <w:marTop w:val="0"/>
      <w:marBottom w:val="0"/>
      <w:divBdr>
        <w:top w:val="none" w:sz="0" w:space="0" w:color="auto"/>
        <w:left w:val="none" w:sz="0" w:space="0" w:color="auto"/>
        <w:bottom w:val="none" w:sz="0" w:space="0" w:color="auto"/>
        <w:right w:val="none" w:sz="0" w:space="0" w:color="auto"/>
      </w:divBdr>
    </w:div>
    <w:div w:id="1177962480">
      <w:bodyDiv w:val="1"/>
      <w:marLeft w:val="0"/>
      <w:marRight w:val="0"/>
      <w:marTop w:val="0"/>
      <w:marBottom w:val="0"/>
      <w:divBdr>
        <w:top w:val="none" w:sz="0" w:space="0" w:color="auto"/>
        <w:left w:val="none" w:sz="0" w:space="0" w:color="auto"/>
        <w:bottom w:val="none" w:sz="0" w:space="0" w:color="auto"/>
        <w:right w:val="none" w:sz="0" w:space="0" w:color="auto"/>
      </w:divBdr>
    </w:div>
    <w:div w:id="1194808846">
      <w:bodyDiv w:val="1"/>
      <w:marLeft w:val="0"/>
      <w:marRight w:val="0"/>
      <w:marTop w:val="0"/>
      <w:marBottom w:val="0"/>
      <w:divBdr>
        <w:top w:val="none" w:sz="0" w:space="0" w:color="auto"/>
        <w:left w:val="none" w:sz="0" w:space="0" w:color="auto"/>
        <w:bottom w:val="none" w:sz="0" w:space="0" w:color="auto"/>
        <w:right w:val="none" w:sz="0" w:space="0" w:color="auto"/>
      </w:divBdr>
    </w:div>
    <w:div w:id="1199122472">
      <w:bodyDiv w:val="1"/>
      <w:marLeft w:val="0"/>
      <w:marRight w:val="0"/>
      <w:marTop w:val="0"/>
      <w:marBottom w:val="0"/>
      <w:divBdr>
        <w:top w:val="none" w:sz="0" w:space="0" w:color="auto"/>
        <w:left w:val="none" w:sz="0" w:space="0" w:color="auto"/>
        <w:bottom w:val="none" w:sz="0" w:space="0" w:color="auto"/>
        <w:right w:val="none" w:sz="0" w:space="0" w:color="auto"/>
      </w:divBdr>
    </w:div>
    <w:div w:id="1243494344">
      <w:bodyDiv w:val="1"/>
      <w:marLeft w:val="0"/>
      <w:marRight w:val="0"/>
      <w:marTop w:val="0"/>
      <w:marBottom w:val="0"/>
      <w:divBdr>
        <w:top w:val="none" w:sz="0" w:space="0" w:color="auto"/>
        <w:left w:val="none" w:sz="0" w:space="0" w:color="auto"/>
        <w:bottom w:val="none" w:sz="0" w:space="0" w:color="auto"/>
        <w:right w:val="none" w:sz="0" w:space="0" w:color="auto"/>
      </w:divBdr>
    </w:div>
    <w:div w:id="1244492771">
      <w:bodyDiv w:val="1"/>
      <w:marLeft w:val="0"/>
      <w:marRight w:val="0"/>
      <w:marTop w:val="0"/>
      <w:marBottom w:val="0"/>
      <w:divBdr>
        <w:top w:val="none" w:sz="0" w:space="0" w:color="auto"/>
        <w:left w:val="none" w:sz="0" w:space="0" w:color="auto"/>
        <w:bottom w:val="none" w:sz="0" w:space="0" w:color="auto"/>
        <w:right w:val="none" w:sz="0" w:space="0" w:color="auto"/>
      </w:divBdr>
    </w:div>
    <w:div w:id="1252861319">
      <w:bodyDiv w:val="1"/>
      <w:marLeft w:val="0"/>
      <w:marRight w:val="0"/>
      <w:marTop w:val="0"/>
      <w:marBottom w:val="0"/>
      <w:divBdr>
        <w:top w:val="none" w:sz="0" w:space="0" w:color="auto"/>
        <w:left w:val="none" w:sz="0" w:space="0" w:color="auto"/>
        <w:bottom w:val="none" w:sz="0" w:space="0" w:color="auto"/>
        <w:right w:val="none" w:sz="0" w:space="0" w:color="auto"/>
      </w:divBdr>
    </w:div>
    <w:div w:id="1267542900">
      <w:bodyDiv w:val="1"/>
      <w:marLeft w:val="0"/>
      <w:marRight w:val="0"/>
      <w:marTop w:val="0"/>
      <w:marBottom w:val="0"/>
      <w:divBdr>
        <w:top w:val="none" w:sz="0" w:space="0" w:color="auto"/>
        <w:left w:val="none" w:sz="0" w:space="0" w:color="auto"/>
        <w:bottom w:val="none" w:sz="0" w:space="0" w:color="auto"/>
        <w:right w:val="none" w:sz="0" w:space="0" w:color="auto"/>
      </w:divBdr>
    </w:div>
    <w:div w:id="1272668940">
      <w:bodyDiv w:val="1"/>
      <w:marLeft w:val="0"/>
      <w:marRight w:val="0"/>
      <w:marTop w:val="0"/>
      <w:marBottom w:val="0"/>
      <w:divBdr>
        <w:top w:val="none" w:sz="0" w:space="0" w:color="auto"/>
        <w:left w:val="none" w:sz="0" w:space="0" w:color="auto"/>
        <w:bottom w:val="none" w:sz="0" w:space="0" w:color="auto"/>
        <w:right w:val="none" w:sz="0" w:space="0" w:color="auto"/>
      </w:divBdr>
    </w:div>
    <w:div w:id="1292444629">
      <w:bodyDiv w:val="1"/>
      <w:marLeft w:val="0"/>
      <w:marRight w:val="0"/>
      <w:marTop w:val="0"/>
      <w:marBottom w:val="0"/>
      <w:divBdr>
        <w:top w:val="none" w:sz="0" w:space="0" w:color="auto"/>
        <w:left w:val="none" w:sz="0" w:space="0" w:color="auto"/>
        <w:bottom w:val="none" w:sz="0" w:space="0" w:color="auto"/>
        <w:right w:val="none" w:sz="0" w:space="0" w:color="auto"/>
      </w:divBdr>
    </w:div>
    <w:div w:id="1317417316">
      <w:bodyDiv w:val="1"/>
      <w:marLeft w:val="0"/>
      <w:marRight w:val="0"/>
      <w:marTop w:val="0"/>
      <w:marBottom w:val="0"/>
      <w:divBdr>
        <w:top w:val="none" w:sz="0" w:space="0" w:color="auto"/>
        <w:left w:val="none" w:sz="0" w:space="0" w:color="auto"/>
        <w:bottom w:val="none" w:sz="0" w:space="0" w:color="auto"/>
        <w:right w:val="none" w:sz="0" w:space="0" w:color="auto"/>
      </w:divBdr>
    </w:div>
    <w:div w:id="1323269835">
      <w:bodyDiv w:val="1"/>
      <w:marLeft w:val="0"/>
      <w:marRight w:val="0"/>
      <w:marTop w:val="0"/>
      <w:marBottom w:val="0"/>
      <w:divBdr>
        <w:top w:val="none" w:sz="0" w:space="0" w:color="auto"/>
        <w:left w:val="none" w:sz="0" w:space="0" w:color="auto"/>
        <w:bottom w:val="none" w:sz="0" w:space="0" w:color="auto"/>
        <w:right w:val="none" w:sz="0" w:space="0" w:color="auto"/>
      </w:divBdr>
    </w:div>
    <w:div w:id="1383092487">
      <w:bodyDiv w:val="1"/>
      <w:marLeft w:val="0"/>
      <w:marRight w:val="0"/>
      <w:marTop w:val="0"/>
      <w:marBottom w:val="0"/>
      <w:divBdr>
        <w:top w:val="none" w:sz="0" w:space="0" w:color="auto"/>
        <w:left w:val="none" w:sz="0" w:space="0" w:color="auto"/>
        <w:bottom w:val="none" w:sz="0" w:space="0" w:color="auto"/>
        <w:right w:val="none" w:sz="0" w:space="0" w:color="auto"/>
      </w:divBdr>
    </w:div>
    <w:div w:id="1385981645">
      <w:bodyDiv w:val="1"/>
      <w:marLeft w:val="0"/>
      <w:marRight w:val="0"/>
      <w:marTop w:val="0"/>
      <w:marBottom w:val="0"/>
      <w:divBdr>
        <w:top w:val="none" w:sz="0" w:space="0" w:color="auto"/>
        <w:left w:val="none" w:sz="0" w:space="0" w:color="auto"/>
        <w:bottom w:val="none" w:sz="0" w:space="0" w:color="auto"/>
        <w:right w:val="none" w:sz="0" w:space="0" w:color="auto"/>
      </w:divBdr>
    </w:div>
    <w:div w:id="1434090497">
      <w:bodyDiv w:val="1"/>
      <w:marLeft w:val="0"/>
      <w:marRight w:val="0"/>
      <w:marTop w:val="0"/>
      <w:marBottom w:val="0"/>
      <w:divBdr>
        <w:top w:val="none" w:sz="0" w:space="0" w:color="auto"/>
        <w:left w:val="none" w:sz="0" w:space="0" w:color="auto"/>
        <w:bottom w:val="none" w:sz="0" w:space="0" w:color="auto"/>
        <w:right w:val="none" w:sz="0" w:space="0" w:color="auto"/>
      </w:divBdr>
    </w:div>
    <w:div w:id="1477409933">
      <w:bodyDiv w:val="1"/>
      <w:marLeft w:val="0"/>
      <w:marRight w:val="0"/>
      <w:marTop w:val="0"/>
      <w:marBottom w:val="0"/>
      <w:divBdr>
        <w:top w:val="none" w:sz="0" w:space="0" w:color="auto"/>
        <w:left w:val="none" w:sz="0" w:space="0" w:color="auto"/>
        <w:bottom w:val="none" w:sz="0" w:space="0" w:color="auto"/>
        <w:right w:val="none" w:sz="0" w:space="0" w:color="auto"/>
      </w:divBdr>
    </w:div>
    <w:div w:id="1487623257">
      <w:bodyDiv w:val="1"/>
      <w:marLeft w:val="0"/>
      <w:marRight w:val="0"/>
      <w:marTop w:val="0"/>
      <w:marBottom w:val="0"/>
      <w:divBdr>
        <w:top w:val="none" w:sz="0" w:space="0" w:color="auto"/>
        <w:left w:val="none" w:sz="0" w:space="0" w:color="auto"/>
        <w:bottom w:val="none" w:sz="0" w:space="0" w:color="auto"/>
        <w:right w:val="none" w:sz="0" w:space="0" w:color="auto"/>
      </w:divBdr>
    </w:div>
    <w:div w:id="1516724166">
      <w:bodyDiv w:val="1"/>
      <w:marLeft w:val="0"/>
      <w:marRight w:val="0"/>
      <w:marTop w:val="0"/>
      <w:marBottom w:val="0"/>
      <w:divBdr>
        <w:top w:val="none" w:sz="0" w:space="0" w:color="auto"/>
        <w:left w:val="none" w:sz="0" w:space="0" w:color="auto"/>
        <w:bottom w:val="none" w:sz="0" w:space="0" w:color="auto"/>
        <w:right w:val="none" w:sz="0" w:space="0" w:color="auto"/>
      </w:divBdr>
    </w:div>
    <w:div w:id="1539078793">
      <w:bodyDiv w:val="1"/>
      <w:marLeft w:val="0"/>
      <w:marRight w:val="0"/>
      <w:marTop w:val="0"/>
      <w:marBottom w:val="0"/>
      <w:divBdr>
        <w:top w:val="none" w:sz="0" w:space="0" w:color="auto"/>
        <w:left w:val="none" w:sz="0" w:space="0" w:color="auto"/>
        <w:bottom w:val="none" w:sz="0" w:space="0" w:color="auto"/>
        <w:right w:val="none" w:sz="0" w:space="0" w:color="auto"/>
      </w:divBdr>
    </w:div>
    <w:div w:id="1623149518">
      <w:bodyDiv w:val="1"/>
      <w:marLeft w:val="0"/>
      <w:marRight w:val="0"/>
      <w:marTop w:val="0"/>
      <w:marBottom w:val="0"/>
      <w:divBdr>
        <w:top w:val="none" w:sz="0" w:space="0" w:color="auto"/>
        <w:left w:val="none" w:sz="0" w:space="0" w:color="auto"/>
        <w:bottom w:val="none" w:sz="0" w:space="0" w:color="auto"/>
        <w:right w:val="none" w:sz="0" w:space="0" w:color="auto"/>
      </w:divBdr>
    </w:div>
    <w:div w:id="1626889502">
      <w:bodyDiv w:val="1"/>
      <w:marLeft w:val="0"/>
      <w:marRight w:val="0"/>
      <w:marTop w:val="0"/>
      <w:marBottom w:val="0"/>
      <w:divBdr>
        <w:top w:val="none" w:sz="0" w:space="0" w:color="auto"/>
        <w:left w:val="none" w:sz="0" w:space="0" w:color="auto"/>
        <w:bottom w:val="none" w:sz="0" w:space="0" w:color="auto"/>
        <w:right w:val="none" w:sz="0" w:space="0" w:color="auto"/>
      </w:divBdr>
    </w:div>
    <w:div w:id="1630546439">
      <w:bodyDiv w:val="1"/>
      <w:marLeft w:val="0"/>
      <w:marRight w:val="0"/>
      <w:marTop w:val="0"/>
      <w:marBottom w:val="0"/>
      <w:divBdr>
        <w:top w:val="none" w:sz="0" w:space="0" w:color="auto"/>
        <w:left w:val="none" w:sz="0" w:space="0" w:color="auto"/>
        <w:bottom w:val="none" w:sz="0" w:space="0" w:color="auto"/>
        <w:right w:val="none" w:sz="0" w:space="0" w:color="auto"/>
      </w:divBdr>
    </w:div>
    <w:div w:id="1652098846">
      <w:bodyDiv w:val="1"/>
      <w:marLeft w:val="0"/>
      <w:marRight w:val="0"/>
      <w:marTop w:val="0"/>
      <w:marBottom w:val="0"/>
      <w:divBdr>
        <w:top w:val="none" w:sz="0" w:space="0" w:color="auto"/>
        <w:left w:val="none" w:sz="0" w:space="0" w:color="auto"/>
        <w:bottom w:val="none" w:sz="0" w:space="0" w:color="auto"/>
        <w:right w:val="none" w:sz="0" w:space="0" w:color="auto"/>
      </w:divBdr>
    </w:div>
    <w:div w:id="1661469034">
      <w:bodyDiv w:val="1"/>
      <w:marLeft w:val="0"/>
      <w:marRight w:val="0"/>
      <w:marTop w:val="0"/>
      <w:marBottom w:val="0"/>
      <w:divBdr>
        <w:top w:val="none" w:sz="0" w:space="0" w:color="auto"/>
        <w:left w:val="none" w:sz="0" w:space="0" w:color="auto"/>
        <w:bottom w:val="none" w:sz="0" w:space="0" w:color="auto"/>
        <w:right w:val="none" w:sz="0" w:space="0" w:color="auto"/>
      </w:divBdr>
    </w:div>
    <w:div w:id="1674646891">
      <w:bodyDiv w:val="1"/>
      <w:marLeft w:val="0"/>
      <w:marRight w:val="0"/>
      <w:marTop w:val="0"/>
      <w:marBottom w:val="0"/>
      <w:divBdr>
        <w:top w:val="none" w:sz="0" w:space="0" w:color="auto"/>
        <w:left w:val="none" w:sz="0" w:space="0" w:color="auto"/>
        <w:bottom w:val="none" w:sz="0" w:space="0" w:color="auto"/>
        <w:right w:val="none" w:sz="0" w:space="0" w:color="auto"/>
      </w:divBdr>
    </w:div>
    <w:div w:id="1677417547">
      <w:bodyDiv w:val="1"/>
      <w:marLeft w:val="0"/>
      <w:marRight w:val="0"/>
      <w:marTop w:val="0"/>
      <w:marBottom w:val="0"/>
      <w:divBdr>
        <w:top w:val="none" w:sz="0" w:space="0" w:color="auto"/>
        <w:left w:val="none" w:sz="0" w:space="0" w:color="auto"/>
        <w:bottom w:val="none" w:sz="0" w:space="0" w:color="auto"/>
        <w:right w:val="none" w:sz="0" w:space="0" w:color="auto"/>
      </w:divBdr>
    </w:div>
    <w:div w:id="1684623555">
      <w:bodyDiv w:val="1"/>
      <w:marLeft w:val="0"/>
      <w:marRight w:val="0"/>
      <w:marTop w:val="0"/>
      <w:marBottom w:val="0"/>
      <w:divBdr>
        <w:top w:val="none" w:sz="0" w:space="0" w:color="auto"/>
        <w:left w:val="none" w:sz="0" w:space="0" w:color="auto"/>
        <w:bottom w:val="none" w:sz="0" w:space="0" w:color="auto"/>
        <w:right w:val="none" w:sz="0" w:space="0" w:color="auto"/>
      </w:divBdr>
    </w:div>
    <w:div w:id="1685546056">
      <w:bodyDiv w:val="1"/>
      <w:marLeft w:val="0"/>
      <w:marRight w:val="0"/>
      <w:marTop w:val="0"/>
      <w:marBottom w:val="0"/>
      <w:divBdr>
        <w:top w:val="none" w:sz="0" w:space="0" w:color="auto"/>
        <w:left w:val="none" w:sz="0" w:space="0" w:color="auto"/>
        <w:bottom w:val="none" w:sz="0" w:space="0" w:color="auto"/>
        <w:right w:val="none" w:sz="0" w:space="0" w:color="auto"/>
      </w:divBdr>
    </w:div>
    <w:div w:id="1690793560">
      <w:bodyDiv w:val="1"/>
      <w:marLeft w:val="0"/>
      <w:marRight w:val="0"/>
      <w:marTop w:val="0"/>
      <w:marBottom w:val="0"/>
      <w:divBdr>
        <w:top w:val="none" w:sz="0" w:space="0" w:color="auto"/>
        <w:left w:val="none" w:sz="0" w:space="0" w:color="auto"/>
        <w:bottom w:val="none" w:sz="0" w:space="0" w:color="auto"/>
        <w:right w:val="none" w:sz="0" w:space="0" w:color="auto"/>
      </w:divBdr>
    </w:div>
    <w:div w:id="1712262402">
      <w:bodyDiv w:val="1"/>
      <w:marLeft w:val="0"/>
      <w:marRight w:val="0"/>
      <w:marTop w:val="0"/>
      <w:marBottom w:val="0"/>
      <w:divBdr>
        <w:top w:val="none" w:sz="0" w:space="0" w:color="auto"/>
        <w:left w:val="none" w:sz="0" w:space="0" w:color="auto"/>
        <w:bottom w:val="none" w:sz="0" w:space="0" w:color="auto"/>
        <w:right w:val="none" w:sz="0" w:space="0" w:color="auto"/>
      </w:divBdr>
    </w:div>
    <w:div w:id="1762723948">
      <w:bodyDiv w:val="1"/>
      <w:marLeft w:val="0"/>
      <w:marRight w:val="0"/>
      <w:marTop w:val="0"/>
      <w:marBottom w:val="0"/>
      <w:divBdr>
        <w:top w:val="none" w:sz="0" w:space="0" w:color="auto"/>
        <w:left w:val="none" w:sz="0" w:space="0" w:color="auto"/>
        <w:bottom w:val="none" w:sz="0" w:space="0" w:color="auto"/>
        <w:right w:val="none" w:sz="0" w:space="0" w:color="auto"/>
      </w:divBdr>
    </w:div>
    <w:div w:id="1772895452">
      <w:bodyDiv w:val="1"/>
      <w:marLeft w:val="0"/>
      <w:marRight w:val="0"/>
      <w:marTop w:val="0"/>
      <w:marBottom w:val="0"/>
      <w:divBdr>
        <w:top w:val="none" w:sz="0" w:space="0" w:color="auto"/>
        <w:left w:val="none" w:sz="0" w:space="0" w:color="auto"/>
        <w:bottom w:val="none" w:sz="0" w:space="0" w:color="auto"/>
        <w:right w:val="none" w:sz="0" w:space="0" w:color="auto"/>
      </w:divBdr>
    </w:div>
    <w:div w:id="1795905757">
      <w:bodyDiv w:val="1"/>
      <w:marLeft w:val="0"/>
      <w:marRight w:val="0"/>
      <w:marTop w:val="0"/>
      <w:marBottom w:val="0"/>
      <w:divBdr>
        <w:top w:val="none" w:sz="0" w:space="0" w:color="auto"/>
        <w:left w:val="none" w:sz="0" w:space="0" w:color="auto"/>
        <w:bottom w:val="none" w:sz="0" w:space="0" w:color="auto"/>
        <w:right w:val="none" w:sz="0" w:space="0" w:color="auto"/>
      </w:divBdr>
    </w:div>
    <w:div w:id="1805388467">
      <w:bodyDiv w:val="1"/>
      <w:marLeft w:val="0"/>
      <w:marRight w:val="0"/>
      <w:marTop w:val="0"/>
      <w:marBottom w:val="0"/>
      <w:divBdr>
        <w:top w:val="none" w:sz="0" w:space="0" w:color="auto"/>
        <w:left w:val="none" w:sz="0" w:space="0" w:color="auto"/>
        <w:bottom w:val="none" w:sz="0" w:space="0" w:color="auto"/>
        <w:right w:val="none" w:sz="0" w:space="0" w:color="auto"/>
      </w:divBdr>
    </w:div>
    <w:div w:id="1819573323">
      <w:bodyDiv w:val="1"/>
      <w:marLeft w:val="0"/>
      <w:marRight w:val="0"/>
      <w:marTop w:val="0"/>
      <w:marBottom w:val="0"/>
      <w:divBdr>
        <w:top w:val="none" w:sz="0" w:space="0" w:color="auto"/>
        <w:left w:val="none" w:sz="0" w:space="0" w:color="auto"/>
        <w:bottom w:val="none" w:sz="0" w:space="0" w:color="auto"/>
        <w:right w:val="none" w:sz="0" w:space="0" w:color="auto"/>
      </w:divBdr>
    </w:div>
    <w:div w:id="1828470040">
      <w:bodyDiv w:val="1"/>
      <w:marLeft w:val="0"/>
      <w:marRight w:val="0"/>
      <w:marTop w:val="0"/>
      <w:marBottom w:val="0"/>
      <w:divBdr>
        <w:top w:val="none" w:sz="0" w:space="0" w:color="auto"/>
        <w:left w:val="none" w:sz="0" w:space="0" w:color="auto"/>
        <w:bottom w:val="none" w:sz="0" w:space="0" w:color="auto"/>
        <w:right w:val="none" w:sz="0" w:space="0" w:color="auto"/>
      </w:divBdr>
    </w:div>
    <w:div w:id="1863742387">
      <w:bodyDiv w:val="1"/>
      <w:marLeft w:val="0"/>
      <w:marRight w:val="0"/>
      <w:marTop w:val="0"/>
      <w:marBottom w:val="0"/>
      <w:divBdr>
        <w:top w:val="none" w:sz="0" w:space="0" w:color="auto"/>
        <w:left w:val="none" w:sz="0" w:space="0" w:color="auto"/>
        <w:bottom w:val="none" w:sz="0" w:space="0" w:color="auto"/>
        <w:right w:val="none" w:sz="0" w:space="0" w:color="auto"/>
      </w:divBdr>
    </w:div>
    <w:div w:id="1881629610">
      <w:bodyDiv w:val="1"/>
      <w:marLeft w:val="0"/>
      <w:marRight w:val="0"/>
      <w:marTop w:val="0"/>
      <w:marBottom w:val="0"/>
      <w:divBdr>
        <w:top w:val="none" w:sz="0" w:space="0" w:color="auto"/>
        <w:left w:val="none" w:sz="0" w:space="0" w:color="auto"/>
        <w:bottom w:val="none" w:sz="0" w:space="0" w:color="auto"/>
        <w:right w:val="none" w:sz="0" w:space="0" w:color="auto"/>
      </w:divBdr>
    </w:div>
    <w:div w:id="1906990568">
      <w:bodyDiv w:val="1"/>
      <w:marLeft w:val="0"/>
      <w:marRight w:val="0"/>
      <w:marTop w:val="0"/>
      <w:marBottom w:val="0"/>
      <w:divBdr>
        <w:top w:val="none" w:sz="0" w:space="0" w:color="auto"/>
        <w:left w:val="none" w:sz="0" w:space="0" w:color="auto"/>
        <w:bottom w:val="none" w:sz="0" w:space="0" w:color="auto"/>
        <w:right w:val="none" w:sz="0" w:space="0" w:color="auto"/>
      </w:divBdr>
    </w:div>
    <w:div w:id="1912809693">
      <w:bodyDiv w:val="1"/>
      <w:marLeft w:val="0"/>
      <w:marRight w:val="0"/>
      <w:marTop w:val="0"/>
      <w:marBottom w:val="0"/>
      <w:divBdr>
        <w:top w:val="none" w:sz="0" w:space="0" w:color="auto"/>
        <w:left w:val="none" w:sz="0" w:space="0" w:color="auto"/>
        <w:bottom w:val="none" w:sz="0" w:space="0" w:color="auto"/>
        <w:right w:val="none" w:sz="0" w:space="0" w:color="auto"/>
      </w:divBdr>
    </w:div>
    <w:div w:id="1917087309">
      <w:bodyDiv w:val="1"/>
      <w:marLeft w:val="0"/>
      <w:marRight w:val="0"/>
      <w:marTop w:val="0"/>
      <w:marBottom w:val="0"/>
      <w:divBdr>
        <w:top w:val="none" w:sz="0" w:space="0" w:color="auto"/>
        <w:left w:val="none" w:sz="0" w:space="0" w:color="auto"/>
        <w:bottom w:val="none" w:sz="0" w:space="0" w:color="auto"/>
        <w:right w:val="none" w:sz="0" w:space="0" w:color="auto"/>
      </w:divBdr>
    </w:div>
    <w:div w:id="1932859748">
      <w:bodyDiv w:val="1"/>
      <w:marLeft w:val="0"/>
      <w:marRight w:val="0"/>
      <w:marTop w:val="0"/>
      <w:marBottom w:val="0"/>
      <w:divBdr>
        <w:top w:val="none" w:sz="0" w:space="0" w:color="auto"/>
        <w:left w:val="none" w:sz="0" w:space="0" w:color="auto"/>
        <w:bottom w:val="none" w:sz="0" w:space="0" w:color="auto"/>
        <w:right w:val="none" w:sz="0" w:space="0" w:color="auto"/>
      </w:divBdr>
    </w:div>
    <w:div w:id="1942715529">
      <w:bodyDiv w:val="1"/>
      <w:marLeft w:val="0"/>
      <w:marRight w:val="0"/>
      <w:marTop w:val="0"/>
      <w:marBottom w:val="0"/>
      <w:divBdr>
        <w:top w:val="none" w:sz="0" w:space="0" w:color="auto"/>
        <w:left w:val="none" w:sz="0" w:space="0" w:color="auto"/>
        <w:bottom w:val="none" w:sz="0" w:space="0" w:color="auto"/>
        <w:right w:val="none" w:sz="0" w:space="0" w:color="auto"/>
      </w:divBdr>
    </w:div>
    <w:div w:id="1981879434">
      <w:bodyDiv w:val="1"/>
      <w:marLeft w:val="0"/>
      <w:marRight w:val="0"/>
      <w:marTop w:val="0"/>
      <w:marBottom w:val="0"/>
      <w:divBdr>
        <w:top w:val="none" w:sz="0" w:space="0" w:color="auto"/>
        <w:left w:val="none" w:sz="0" w:space="0" w:color="auto"/>
        <w:bottom w:val="none" w:sz="0" w:space="0" w:color="auto"/>
        <w:right w:val="none" w:sz="0" w:space="0" w:color="auto"/>
      </w:divBdr>
    </w:div>
    <w:div w:id="2011253960">
      <w:bodyDiv w:val="1"/>
      <w:marLeft w:val="0"/>
      <w:marRight w:val="0"/>
      <w:marTop w:val="0"/>
      <w:marBottom w:val="0"/>
      <w:divBdr>
        <w:top w:val="none" w:sz="0" w:space="0" w:color="auto"/>
        <w:left w:val="none" w:sz="0" w:space="0" w:color="auto"/>
        <w:bottom w:val="none" w:sz="0" w:space="0" w:color="auto"/>
        <w:right w:val="none" w:sz="0" w:space="0" w:color="auto"/>
      </w:divBdr>
    </w:div>
    <w:div w:id="2040423899">
      <w:bodyDiv w:val="1"/>
      <w:marLeft w:val="0"/>
      <w:marRight w:val="0"/>
      <w:marTop w:val="0"/>
      <w:marBottom w:val="0"/>
      <w:divBdr>
        <w:top w:val="none" w:sz="0" w:space="0" w:color="auto"/>
        <w:left w:val="none" w:sz="0" w:space="0" w:color="auto"/>
        <w:bottom w:val="none" w:sz="0" w:space="0" w:color="auto"/>
        <w:right w:val="none" w:sz="0" w:space="0" w:color="auto"/>
      </w:divBdr>
    </w:div>
    <w:div w:id="2094431650">
      <w:bodyDiv w:val="1"/>
      <w:marLeft w:val="0"/>
      <w:marRight w:val="0"/>
      <w:marTop w:val="0"/>
      <w:marBottom w:val="0"/>
      <w:divBdr>
        <w:top w:val="none" w:sz="0" w:space="0" w:color="auto"/>
        <w:left w:val="none" w:sz="0" w:space="0" w:color="auto"/>
        <w:bottom w:val="none" w:sz="0" w:space="0" w:color="auto"/>
        <w:right w:val="none" w:sz="0" w:space="0" w:color="auto"/>
      </w:divBdr>
    </w:div>
    <w:div w:id="2111193675">
      <w:bodyDiv w:val="1"/>
      <w:marLeft w:val="0"/>
      <w:marRight w:val="0"/>
      <w:marTop w:val="0"/>
      <w:marBottom w:val="0"/>
      <w:divBdr>
        <w:top w:val="none" w:sz="0" w:space="0" w:color="auto"/>
        <w:left w:val="none" w:sz="0" w:space="0" w:color="auto"/>
        <w:bottom w:val="none" w:sz="0" w:space="0" w:color="auto"/>
        <w:right w:val="none" w:sz="0" w:space="0" w:color="auto"/>
      </w:divBdr>
    </w:div>
    <w:div w:id="2133162481">
      <w:bodyDiv w:val="1"/>
      <w:marLeft w:val="0"/>
      <w:marRight w:val="0"/>
      <w:marTop w:val="0"/>
      <w:marBottom w:val="0"/>
      <w:divBdr>
        <w:top w:val="none" w:sz="0" w:space="0" w:color="auto"/>
        <w:left w:val="none" w:sz="0" w:space="0" w:color="auto"/>
        <w:bottom w:val="none" w:sz="0" w:space="0" w:color="auto"/>
        <w:right w:val="none" w:sz="0" w:space="0" w:color="auto"/>
      </w:divBdr>
    </w:div>
    <w:div w:id="213760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int.uzh.ch/dam/jcr:fdb1f136-516b-4c35-8e81-f957f9b4244e/UZH_SEMP_Factsheet_25_26.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cooperation@int.uzh.ch" TargetMode="External"/><Relationship Id="rId28" Type="http://schemas.openxmlformats.org/officeDocument/2006/relationships/footer" Target="footer6.xml"/><Relationship Id="rId10" Type="http://schemas.openxmlformats.org/officeDocument/2006/relationships/styles" Target="styl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erasmus-plus.ec.europa.eu/de/document/higher-education-institutions-holding-an-eche-2021-2027" TargetMode="External"/><Relationship Id="rId27" Type="http://schemas.openxmlformats.org/officeDocument/2006/relationships/footer" Target="footer5.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uzh.ch" TargetMode="External"/><Relationship Id="rId2" Type="http://schemas.openxmlformats.org/officeDocument/2006/relationships/hyperlink" Target="http://www.uzh.ch" TargetMode="External"/><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E8CBBD-BB19-4BCC-BA0F-A15BB07ED1D0}"/>
      </w:docPartPr>
      <w:docPartBody>
        <w:p w:rsidR="001F02E2" w:rsidRDefault="00310504">
          <w:r w:rsidRPr="00EF6278">
            <w:rPr>
              <w:rStyle w:val="Platzhaltertext"/>
            </w:rPr>
            <w:t>Click or tap here to enter text.</w:t>
          </w:r>
        </w:p>
      </w:docPartBody>
    </w:docPart>
    <w:docPart>
      <w:docPartPr>
        <w:name w:val="109D3B9920548C43918A8CB16DCC3D22"/>
        <w:category>
          <w:name w:val="Allgemein"/>
          <w:gallery w:val="placeholder"/>
        </w:category>
        <w:types>
          <w:type w:val="bbPlcHdr"/>
        </w:types>
        <w:behaviors>
          <w:behavior w:val="content"/>
        </w:behaviors>
        <w:guid w:val="{004E2C8C-2ED9-E748-879F-41B4DE9C2C7F}"/>
      </w:docPartPr>
      <w:docPartBody>
        <w:p w:rsidR="00000000" w:rsidRDefault="008A517D">
          <w:r w:rsidRPr="00657704">
            <w:rPr>
              <w:rStyle w:val="Platzhaltertext"/>
            </w:rPr>
            <w:t>​</w:t>
          </w:r>
        </w:p>
      </w:docPartBody>
    </w:docPart>
    <w:docPart>
      <w:docPartPr>
        <w:name w:val="4440EDE644EEC9448C21A3FC30A8CE8A"/>
        <w:category>
          <w:name w:val="Allgemein"/>
          <w:gallery w:val="placeholder"/>
        </w:category>
        <w:types>
          <w:type w:val="bbPlcHdr"/>
        </w:types>
        <w:behaviors>
          <w:behavior w:val="content"/>
        </w:behaviors>
        <w:guid w:val="{5E24DA65-8304-2D47-AA98-9D058DEC0545}"/>
      </w:docPartPr>
      <w:docPartBody>
        <w:p w:rsidR="00000000" w:rsidRDefault="008A517D">
          <w:r w:rsidRPr="00657704">
            <w:rPr>
              <w:rStyle w:val="Platzhaltertext"/>
            </w:rPr>
            <w:t>​</w:t>
          </w:r>
        </w:p>
      </w:docPartBody>
    </w:docPart>
    <w:docPart>
      <w:docPartPr>
        <w:name w:val="1C56F02A0B8FF343A2E971821C495352"/>
        <w:category>
          <w:name w:val="Allgemein"/>
          <w:gallery w:val="placeholder"/>
        </w:category>
        <w:types>
          <w:type w:val="bbPlcHdr"/>
        </w:types>
        <w:behaviors>
          <w:behavior w:val="content"/>
        </w:behaviors>
        <w:guid w:val="{2E2890BC-D513-9443-A1FD-33300213F33F}"/>
      </w:docPartPr>
      <w:docPartBody>
        <w:p w:rsidR="00000000" w:rsidRDefault="008A517D">
          <w:r w:rsidRPr="00657704">
            <w:rPr>
              <w:rStyle w:val="Platzhaltertext"/>
            </w:rPr>
            <w:t>​</w:t>
          </w:r>
        </w:p>
      </w:docPartBody>
    </w:docPart>
    <w:docPart>
      <w:docPartPr>
        <w:name w:val="B852192ADA9DC94BA9BAA228FF373D51"/>
        <w:category>
          <w:name w:val="Allgemein"/>
          <w:gallery w:val="placeholder"/>
        </w:category>
        <w:types>
          <w:type w:val="bbPlcHdr"/>
        </w:types>
        <w:behaviors>
          <w:behavior w:val="content"/>
        </w:behaviors>
        <w:guid w:val="{068854F6-DD4E-EE4E-87FB-380EB736BED8}"/>
      </w:docPartPr>
      <w:docPartBody>
        <w:p w:rsidR="00000000" w:rsidRDefault="008A517D">
          <w:r w:rsidRPr="00657704">
            <w:rPr>
              <w:rStyle w:val="Platzhaltertext"/>
            </w:rPr>
            <w:t>​</w:t>
          </w:r>
        </w:p>
      </w:docPartBody>
    </w:docPart>
    <w:docPart>
      <w:docPartPr>
        <w:name w:val="792A25D12B2FBA43BB1105EEA8EDEAE6"/>
        <w:category>
          <w:name w:val="Allgemein"/>
          <w:gallery w:val="placeholder"/>
        </w:category>
        <w:types>
          <w:type w:val="bbPlcHdr"/>
        </w:types>
        <w:behaviors>
          <w:behavior w:val="content"/>
        </w:behaviors>
        <w:guid w:val="{9CF2BE93-467A-B747-B3B6-B7816A2273DF}"/>
      </w:docPartPr>
      <w:docPartBody>
        <w:p w:rsidR="00000000" w:rsidRDefault="008A517D">
          <w:r w:rsidRPr="00657704">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 Com 55 Roman">
    <w:altName w:val="Arial"/>
    <w:panose1 w:val="020B0604020202020204"/>
    <w:charset w:val="00"/>
    <w:family w:val="swiss"/>
    <w:pitch w:val="variable"/>
    <w:sig w:usb0="8000008F" w:usb1="10002042" w:usb2="00000000" w:usb3="00000000" w:csb0="0000009B" w:csb1="00000000"/>
  </w:font>
  <w:font w:name="Source Sans Pro">
    <w:panose1 w:val="020B0503030403020204"/>
    <w:charset w:val="00"/>
    <w:family w:val="swiss"/>
    <w:pitch w:val="variable"/>
    <w:sig w:usb0="600002F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8436F"/>
    <w:multiLevelType w:val="multilevel"/>
    <w:tmpl w:val="621E96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290202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504"/>
    <w:rsid w:val="00031B7E"/>
    <w:rsid w:val="000963B6"/>
    <w:rsid w:val="000B5C71"/>
    <w:rsid w:val="00115777"/>
    <w:rsid w:val="00127FBC"/>
    <w:rsid w:val="00183F66"/>
    <w:rsid w:val="001C40AD"/>
    <w:rsid w:val="001E58D5"/>
    <w:rsid w:val="001F02E2"/>
    <w:rsid w:val="002C27F7"/>
    <w:rsid w:val="00310504"/>
    <w:rsid w:val="00322594"/>
    <w:rsid w:val="00382611"/>
    <w:rsid w:val="003D2695"/>
    <w:rsid w:val="00404975"/>
    <w:rsid w:val="00411E47"/>
    <w:rsid w:val="004574DD"/>
    <w:rsid w:val="004A20F8"/>
    <w:rsid w:val="005900AB"/>
    <w:rsid w:val="006A19C2"/>
    <w:rsid w:val="006E165E"/>
    <w:rsid w:val="007076A1"/>
    <w:rsid w:val="0075073D"/>
    <w:rsid w:val="00817CC9"/>
    <w:rsid w:val="00831D3A"/>
    <w:rsid w:val="008A517D"/>
    <w:rsid w:val="008C015D"/>
    <w:rsid w:val="009071C5"/>
    <w:rsid w:val="00984A0A"/>
    <w:rsid w:val="009D7133"/>
    <w:rsid w:val="00A63C16"/>
    <w:rsid w:val="00B05F57"/>
    <w:rsid w:val="00B2112A"/>
    <w:rsid w:val="00B7014B"/>
    <w:rsid w:val="00BA0C03"/>
    <w:rsid w:val="00BE5D66"/>
    <w:rsid w:val="00CB335F"/>
    <w:rsid w:val="00D0297F"/>
    <w:rsid w:val="00D245EE"/>
    <w:rsid w:val="00D53FA4"/>
    <w:rsid w:val="00E11AE3"/>
    <w:rsid w:val="00E96961"/>
    <w:rsid w:val="00EE6AB1"/>
    <w:rsid w:val="00F00F4F"/>
    <w:rsid w:val="00F041EE"/>
    <w:rsid w:val="00F13602"/>
    <w:rsid w:val="00F57C37"/>
    <w:rsid w:val="00F84E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sid w:val="008A517D"/>
    <w:rPr>
      <w:color w:val="D1D1D1" w:themeColor="background2" w:themeShade="E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Uni Zürich">
      <a:dk1>
        <a:sysClr val="windowText" lastClr="000000"/>
      </a:dk1>
      <a:lt1>
        <a:sysClr val="window" lastClr="FFFFFF"/>
      </a:lt1>
      <a:dk2>
        <a:srgbClr val="666666"/>
      </a:dk2>
      <a:lt2>
        <a:srgbClr val="D7D7D7"/>
      </a:lt2>
      <a:accent1>
        <a:srgbClr val="0028A5"/>
      </a:accent1>
      <a:accent2>
        <a:srgbClr val="4AC9E3"/>
      </a:accent2>
      <a:accent3>
        <a:srgbClr val="A4D233"/>
      </a:accent3>
      <a:accent4>
        <a:srgbClr val="FFC845"/>
      </a:accent4>
      <a:accent5>
        <a:srgbClr val="FC4C02"/>
      </a:accent5>
      <a:accent6>
        <a:srgbClr val="BF0D3E"/>
      </a:accent6>
      <a:hlink>
        <a:srgbClr val="000000"/>
      </a:hlink>
      <a:folHlink>
        <a:srgbClr val="000000"/>
      </a:folHlink>
    </a:clrScheme>
    <a:fontScheme name="Uni Zürich">
      <a:majorFont>
        <a:latin typeface="Source Sans Pro"/>
        <a:ea typeface=""/>
        <a:cs typeface=""/>
      </a:majorFont>
      <a:minorFont>
        <a:latin typeface="Source Sans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7">
    <wetp:webextensionref xmlns:r="http://schemas.openxmlformats.org/officeDocument/2006/relationships" r:id="rId2"/>
  </wetp:taskpane>
  <wetp:taskpane dockstate="right" visibility="0" width="350" row="6">
    <wetp:webextensionref xmlns:r="http://schemas.openxmlformats.org/officeDocument/2006/relationships" r:id="rId3"/>
  </wetp:taskpane>
  <wetp:taskpane dockstate="right" visibility="0" width="700" row="4">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DF9F6C99-9E29-495C-BB16-239489D71537}">
  <we:reference id="ea375709-5511-4a7d-9ad9-0150d03e7fbe" version="3.7.0.0" store="EXCatalog" storeType="EXCatalog"/>
  <we:alternateReferences>
    <we:reference id="WA104380602" version="3.7.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519D2BB-4775-4FBE-A6C1-D5B52950F249}">
  <we:reference id="444c804e-8891-41f9-b246-f6dac759fca9" version="3.6.0.0" store="EXCatalog" storeType="EXCatalog"/>
  <we:alternateReferences>
    <we:reference id="WA104380518" version="3.6.0.0" store="en-US"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18BD307D-F60C-4B1A-B938-A4E576349A2B}">
  <we:reference id="e765dd0b-6697-44aa-9025-1ce65686c598" version="3.6.0.0" store="EXCatalog" storeType="EXCatalog"/>
  <we:alternateReferences>
    <we:reference id="WA104380519" version="3.6.0.0" store="en-US" storeType="OMEX"/>
  </we:alternateReferences>
  <we:properties>
    <we:property name="Office.AutoShowTaskpaneWithDocument" value="true"/>
  </we:properties>
  <we:bindings/>
  <we:snapshot xmlns:r="http://schemas.openxmlformats.org/officeDocument/2006/relationships"/>
</we:webextension>
</file>

<file path=word/webextensions/webextension4.xml><?xml version="1.0" encoding="utf-8"?>
<we:webextension xmlns:we="http://schemas.microsoft.com/office/webextensions/webextension/2010/11" id="{DB813F4E-2B85-43E5-AD95-D3E24942587A}">
  <we:reference id="5dfdb5cc-192b-4c89-86de-643f8dd60d3a" version="3.7.0.0" store="EXCatalog" storeType="EXCatalog"/>
  <we:alternateReferences>
    <we:reference id="WA104381430" version="3.7.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0AC3BC2B43A04998443D792D8B5B30" ma:contentTypeVersion="4" ma:contentTypeDescription="Ein neues Dokument erstellen." ma:contentTypeScope="" ma:versionID="a695c063c8d3365dd6683784e2abad15">
  <xsd:schema xmlns:xsd="http://www.w3.org/2001/XMLSchema" xmlns:xs="http://www.w3.org/2001/XMLSchema" xmlns:p="http://schemas.microsoft.com/office/2006/metadata/properties" xmlns:ns2="47eff0bb-008a-4c79-bfee-b5d8596475ce" targetNamespace="http://schemas.microsoft.com/office/2006/metadata/properties" ma:root="true" ma:fieldsID="78bbd11df1c7ef3b898e6373b2c6109a" ns2:_="">
    <xsd:import namespace="47eff0bb-008a-4c79-bfee-b5d859647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eff0bb-008a-4c79-bfee-b5d859647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teReference xmlns="http://schema.officeatwork.com/2022/templateReference">
  <reference>officeatworkDocumentPart: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</reference>
</templateReferenc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5.xml><?xml version="1.0" encoding="utf-8"?>
<designSettings xmlns="http://schema.officeatwork365.com/2015/designSettings">
  <settings>officeatworkDocumentPart:U2FsdGVkX18ebd6wkoYLEvaAp2IJGnl+Wyspox0gou02NMCmhEosBL/r9vyXUVxHNHxVnd81gY1KyiQucZ3JaRrZiKXsMwCtkZuhbIwnA2w=</settings>
</designSettings>
</file>

<file path=customXml/item6.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7.xml><?xml version="1.0" encoding="utf-8"?>
<dataConnections xmlns="http://schema.officeatwork365.com/2015/dataConnections">
  <definitions>officeatworkDocumentPart: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</definitions>
</dataConnections>
</file>

<file path=customXml/item8.xml><?xml version="1.0" encoding="utf-8"?>
<evaluation xmlns="http://schema.officeatwork365.com/2015/evaluation">
  <parameters>officeatworkDocumentPart: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</parameters>
</evaluation>
</file>

<file path=customXml/itemProps1.xml><?xml version="1.0" encoding="utf-8"?>
<ds:datastoreItem xmlns:ds="http://schemas.openxmlformats.org/officeDocument/2006/customXml" ds:itemID="{E9B852D4-762C-4047-8B56-163A4A874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eff0bb-008a-4c79-bfee-b5d859647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602EFC-CA8F-63FE-C993-F1F71EDD98DA}">
  <ds:schemaRefs>
    <ds:schemaRef ds:uri="http://schema.officeatwork.com/2022/templateReference"/>
  </ds:schemaRefs>
</ds:datastoreItem>
</file>

<file path=customXml/itemProps3.xml><?xml version="1.0" encoding="utf-8"?>
<ds:datastoreItem xmlns:ds="http://schemas.openxmlformats.org/officeDocument/2006/customXml" ds:itemID="{F3D4B594-7FF1-407D-A3E7-CBCE55FB700F}">
  <ds:schemaRefs>
    <ds:schemaRef ds:uri="http://schemas.microsoft.com/sharepoint/v3/contenttype/forms"/>
  </ds:schemaRefs>
</ds:datastoreItem>
</file>

<file path=customXml/itemProps4.xml><?xml version="1.0" encoding="utf-8"?>
<ds:datastoreItem xmlns:ds="http://schemas.openxmlformats.org/officeDocument/2006/customXml" ds:itemID="{7E640868-D1CB-414C-87E8-D923B449EF9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4724F39-BD6F-4BEE-A8CC-56114A7CB681}">
  <ds:schemaRefs>
    <ds:schemaRef ds:uri="http://schema.officeatwork365.com/2015/designSettings"/>
  </ds:schemaRefs>
</ds:datastoreItem>
</file>

<file path=customXml/itemProps6.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7.xml><?xml version="1.0" encoding="utf-8"?>
<ds:datastoreItem xmlns:ds="http://schemas.openxmlformats.org/officeDocument/2006/customXml" ds:itemID="{72BE249C-241A-4CDA-A9B5-E6AAF590F231}">
  <ds:schemaRefs>
    <ds:schemaRef ds:uri="http://schema.officeatwork365.com/2015/dataConnections"/>
  </ds:schemaRefs>
</ds:datastoreItem>
</file>

<file path=customXml/itemProps8.xml><?xml version="1.0" encoding="utf-8"?>
<ds:datastoreItem xmlns:ds="http://schemas.openxmlformats.org/officeDocument/2006/customXml" ds:itemID="{A8218927-DDEC-2D4E-9C12-78090BA83631}">
  <ds:schemaRefs>
    <ds:schemaRef ds:uri="http://schema.officeatwork365.com/2015/evalu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5834</Characters>
  <Application>Microsoft Office Word</Application>
  <DocSecurity>0</DocSecurity>
  <Lines>48</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Rosina Korschildgen</dc:creator>
  <cp:keywords/>
  <dc:description/>
  <cp:lastModifiedBy>Rosina Korschildgen</cp:lastModifiedBy>
  <cp:revision>1</cp:revision>
  <dcterms:created xsi:type="dcterms:W3CDTF">2025-07-07T08:22:00Z</dcterms:created>
  <dcterms:modified xsi:type="dcterms:W3CDTF">2026-05-15T16:58:00Z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de">
    <vt:lpwstr>Memo</vt:lpwstr>
  </property>
  <property fmtid="{D5CDD505-2E9C-101B-9397-08002B2CF9AE}" pid="3" name="MediaServiceImageTags">
    <vt:lpwstr/>
  </property>
  <property fmtid="{D5CDD505-2E9C-101B-9397-08002B2CF9AE}" pid="4" name="ContentTypeId">
    <vt:lpwstr>0x0101009B0AC3BC2B43A04998443D792D8B5B30</vt:lpwstr>
  </property>
  <property fmtid="{D5CDD505-2E9C-101B-9397-08002B2CF9AE}" pid="5" name="Title.en">
    <vt:lpwstr>Memo</vt:lpwstr>
  </property>
</Properties>
</file>